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543FF0" w14:textId="6AC3BA6E" w:rsidR="005B0D14" w:rsidRDefault="00053EDE" w:rsidP="1E6F9B8F">
      <w:r>
        <w:rPr>
          <w:noProof/>
          <w:lang w:eastAsia="en-GB"/>
        </w:rPr>
        <w:drawing>
          <wp:anchor distT="0" distB="0" distL="114300" distR="114300" simplePos="0" relativeHeight="251659264" behindDoc="1" locked="1" layoutInCell="1" allowOverlap="1" wp14:anchorId="784CD6D4" wp14:editId="15DDEAAA">
            <wp:simplePos x="0" y="0"/>
            <wp:positionH relativeFrom="page">
              <wp:posOffset>-57785</wp:posOffset>
            </wp:positionH>
            <wp:positionV relativeFrom="page">
              <wp:align>top</wp:align>
            </wp:positionV>
            <wp:extent cx="7631430" cy="1078865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 template background2.jpg"/>
                    <pic:cNvPicPr/>
                  </pic:nvPicPr>
                  <pic:blipFill rotWithShape="1">
                    <a:blip r:embed="rId11" cstate="email">
                      <a:extLst>
                        <a:ext uri="{28A0092B-C50C-407E-A947-70E740481C1C}">
                          <a14:useLocalDpi xmlns:a14="http://schemas.microsoft.com/office/drawing/2010/main"/>
                        </a:ext>
                      </a:extLst>
                    </a:blip>
                    <a:srcRect l="-23" t="-6" r="-23" b="-6"/>
                    <a:stretch/>
                  </pic:blipFill>
                  <pic:spPr bwMode="auto">
                    <a:xfrm>
                      <a:off x="0" y="0"/>
                      <a:ext cx="7631430" cy="1078865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25CEED" w14:textId="71D40758" w:rsidR="00053EDE" w:rsidRDefault="003E1407" w:rsidP="002A237B">
      <w:r>
        <w:rPr>
          <w:noProof/>
          <w:lang w:eastAsia="en-GB"/>
        </w:rPr>
        <mc:AlternateContent>
          <mc:Choice Requires="wps">
            <w:drawing>
              <wp:anchor distT="0" distB="0" distL="0" distR="0" simplePos="0" relativeHeight="251671552" behindDoc="0" locked="0" layoutInCell="1" allowOverlap="1" wp14:anchorId="03A2D923" wp14:editId="6E2A9EB2">
                <wp:simplePos x="0" y="0"/>
                <wp:positionH relativeFrom="margin">
                  <wp:align>center</wp:align>
                </wp:positionH>
                <wp:positionV relativeFrom="paragraph">
                  <wp:posOffset>332105</wp:posOffset>
                </wp:positionV>
                <wp:extent cx="7048500" cy="907085"/>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7048500" cy="907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CFB1DC" w14:textId="77777777" w:rsidR="003E1407" w:rsidRPr="002A0A20" w:rsidRDefault="003E1407" w:rsidP="003E1407">
                            <w:pPr>
                              <w:pStyle w:val="BasicParagraph"/>
                              <w:spacing w:line="276" w:lineRule="auto"/>
                              <w:rPr>
                                <w:rFonts w:ascii="Arial" w:hAnsi="Arial" w:cs="Arial"/>
                                <w:b/>
                                <w:color w:val="FFFFFF" w:themeColor="background1"/>
                                <w:sz w:val="36"/>
                                <w:szCs w:val="36"/>
                                <w14:textOutline w14:w="9525" w14:cap="flat" w14:cmpd="sng" w14:algn="ctr">
                                  <w14:noFill/>
                                  <w14:prstDash w14:val="solid"/>
                                  <w14:round/>
                                </w14:textOutline>
                              </w:rPr>
                            </w:pPr>
                            <w:r>
                              <w:rPr>
                                <w:rFonts w:ascii="Arial" w:hAnsi="Arial" w:cs="Arial"/>
                                <w:b/>
                                <w:color w:val="FFFFFF" w:themeColor="background1"/>
                                <w:sz w:val="36"/>
                                <w:szCs w:val="36"/>
                                <w14:textOutline w14:w="9525" w14:cap="flat" w14:cmpd="sng" w14:algn="ctr">
                                  <w14:noFill/>
                                  <w14:prstDash w14:val="solid"/>
                                  <w14:round/>
                                </w14:textOutline>
                              </w:rPr>
                              <w:t>CANDIDATE BRIEF</w:t>
                            </w:r>
                          </w:p>
                          <w:p w14:paraId="14E71745" w14:textId="1D592E38" w:rsidR="003E1407" w:rsidRPr="00DB63A8" w:rsidRDefault="003E1407" w:rsidP="003E1407">
                            <w:pPr>
                              <w:pStyle w:val="1CoverPage"/>
                            </w:pPr>
                            <w:r>
                              <w:rPr>
                                <w:noProof/>
                                <w:lang w:eastAsia="en-GB"/>
                              </w:rPr>
                              <w:t>Clinical Lecturer in Restorative Dentistry</w:t>
                            </w:r>
                            <w:r w:rsidR="00E35D24">
                              <w:rPr>
                                <w:noProof/>
                                <w:lang w:eastAsia="en-GB"/>
                              </w:rPr>
                              <w:t xml:space="preserve"> with Monospeciality </w:t>
                            </w:r>
                            <w:r w:rsidR="006172F0">
                              <w:rPr>
                                <w:noProof/>
                                <w:lang w:eastAsia="en-GB"/>
                              </w:rPr>
                              <w:t>T</w:t>
                            </w:r>
                            <w:r w:rsidR="00E35D24">
                              <w:rPr>
                                <w:noProof/>
                                <w:lang w:eastAsia="en-GB"/>
                              </w:rPr>
                              <w:t>raining in Endodontics</w:t>
                            </w:r>
                            <w:r>
                              <w:rPr>
                                <w:noProof/>
                                <w:lang w:eastAsia="en-GB"/>
                              </w:rPr>
                              <w:t xml:space="preserve">, </w:t>
                            </w:r>
                            <w:r>
                              <w:rPr>
                                <w:lang w:eastAsia="en-GB"/>
                              </w:rPr>
                              <w:t>Faculty of Medicine and Health</w:t>
                            </w:r>
                          </w:p>
                          <w:p w14:paraId="00747D73" w14:textId="77777777" w:rsidR="003E1407" w:rsidRPr="00DB63A8" w:rsidRDefault="003E1407" w:rsidP="003E1407">
                            <w:pPr>
                              <w:pStyle w:val="1CoverPage"/>
                            </w:pP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A2D923" id="_x0000_t202" coordsize="21600,21600" o:spt="202" path="m,l,21600r21600,l21600,xe">
                <v:stroke joinstyle="miter"/>
                <v:path gradientshapeok="t" o:connecttype="rect"/>
              </v:shapetype>
              <v:shape id="Text Box 2" o:spid="_x0000_s1026" type="#_x0000_t202" style="position:absolute;margin-left:0;margin-top:26.15pt;width:555pt;height:71.4pt;z-index:25167155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" filled="f" stroked="f">
                <v:textbox inset="0,0,0,0">
                  <w:txbxContent>
                    <w:p w14:paraId="22CFB1DC" w14:textId="77777777" w:rsidR="003E1407" w:rsidRPr="002A0A20" w:rsidRDefault="003E1407" w:rsidP="003E1407">
                      <w:pPr>
                        <w:pStyle w:val="BasicParagraph"/>
                        <w:spacing w:line="276" w:lineRule="auto"/>
                        <w:rPr>
                          <w:rFonts w:ascii="Arial" w:hAnsi="Arial" w:cs="Arial"/>
                          <w:b/>
                          <w:color w:val="FFFFFF" w:themeColor="background1"/>
                          <w:sz w:val="36"/>
                          <w:szCs w:val="36"/>
                          <w14:textOutline w14:w="9525" w14:cap="flat" w14:cmpd="sng" w14:algn="ctr">
                            <w14:noFill/>
                            <w14:prstDash w14:val="solid"/>
                            <w14:round/>
                          </w14:textOutline>
                        </w:rPr>
                      </w:pPr>
                      <w:r>
                        <w:rPr>
                          <w:rFonts w:ascii="Arial" w:hAnsi="Arial" w:cs="Arial"/>
                          <w:b/>
                          <w:color w:val="FFFFFF" w:themeColor="background1"/>
                          <w:sz w:val="36"/>
                          <w:szCs w:val="36"/>
                          <w14:textOutline w14:w="9525" w14:cap="flat" w14:cmpd="sng" w14:algn="ctr">
                            <w14:noFill/>
                            <w14:prstDash w14:val="solid"/>
                            <w14:round/>
                          </w14:textOutline>
                        </w:rPr>
                        <w:t>CANDIDATE BRIEF</w:t>
                      </w:r>
                    </w:p>
                    <w:p w14:paraId="14E71745" w14:textId="1D592E38" w:rsidR="003E1407" w:rsidRPr="00DB63A8" w:rsidRDefault="003E1407" w:rsidP="003E1407">
                      <w:pPr>
                        <w:pStyle w:val="1CoverPage"/>
                      </w:pPr>
                      <w:r>
                        <w:rPr>
                          <w:noProof/>
                          <w:lang w:eastAsia="en-GB"/>
                        </w:rPr>
                        <w:t>Clinical Lecturer in Restorative Dentistry</w:t>
                      </w:r>
                      <w:r w:rsidR="00E35D24">
                        <w:rPr>
                          <w:noProof/>
                          <w:lang w:eastAsia="en-GB"/>
                        </w:rPr>
                        <w:t xml:space="preserve"> with Monospeciality </w:t>
                      </w:r>
                      <w:r w:rsidR="006172F0">
                        <w:rPr>
                          <w:noProof/>
                          <w:lang w:eastAsia="en-GB"/>
                        </w:rPr>
                        <w:t>T</w:t>
                      </w:r>
                      <w:r w:rsidR="00E35D24">
                        <w:rPr>
                          <w:noProof/>
                          <w:lang w:eastAsia="en-GB"/>
                        </w:rPr>
                        <w:t>raining in Endodontics</w:t>
                      </w:r>
                      <w:r>
                        <w:rPr>
                          <w:noProof/>
                          <w:lang w:eastAsia="en-GB"/>
                        </w:rPr>
                        <w:t xml:space="preserve">, </w:t>
                      </w:r>
                      <w:r>
                        <w:rPr>
                          <w:lang w:eastAsia="en-GB"/>
                        </w:rPr>
                        <w:t>Faculty of Medicine and Health</w:t>
                      </w:r>
                    </w:p>
                    <w:p w14:paraId="00747D73" w14:textId="77777777" w:rsidR="003E1407" w:rsidRPr="00DB63A8" w:rsidRDefault="003E1407" w:rsidP="003E1407">
                      <w:pPr>
                        <w:pStyle w:val="1CoverPage"/>
                      </w:pPr>
                    </w:p>
                  </w:txbxContent>
                </v:textbox>
                <w10:wrap anchorx="margin"/>
              </v:shape>
            </w:pict>
          </mc:Fallback>
        </mc:AlternateContent>
      </w:r>
    </w:p>
    <w:p w14:paraId="258033CA" w14:textId="77777777" w:rsidR="00053EDE" w:rsidRDefault="00053EDE" w:rsidP="002A237B"/>
    <w:p w14:paraId="424F901E" w14:textId="77777777" w:rsidR="00053EDE" w:rsidRDefault="00053EDE" w:rsidP="002A237B"/>
    <w:p w14:paraId="0158B089" w14:textId="77777777" w:rsidR="00053EDE" w:rsidRDefault="00053EDE" w:rsidP="002A237B"/>
    <w:p w14:paraId="42791EE2" w14:textId="6D843FBF" w:rsidR="00053EDE" w:rsidRDefault="00DC3721" w:rsidP="003E1407">
      <w:pPr>
        <w:tabs>
          <w:tab w:val="left" w:pos="2963"/>
        </w:tabs>
      </w:pPr>
      <w:r>
        <w:rPr>
          <w:noProof/>
          <w:lang w:eastAsia="en-GB"/>
        </w:rPr>
        <mc:AlternateContent>
          <mc:Choice Requires="wps">
            <w:drawing>
              <wp:anchor distT="0" distB="0" distL="114300" distR="114300" simplePos="0" relativeHeight="251669504" behindDoc="0" locked="0" layoutInCell="1" allowOverlap="1" wp14:anchorId="3F2E6BE4" wp14:editId="72EDD235">
                <wp:simplePos x="0" y="0"/>
                <wp:positionH relativeFrom="margin">
                  <wp:posOffset>-600075</wp:posOffset>
                </wp:positionH>
                <wp:positionV relativeFrom="paragraph">
                  <wp:posOffset>5775960</wp:posOffset>
                </wp:positionV>
                <wp:extent cx="6946710" cy="2466340"/>
                <wp:effectExtent l="0" t="0" r="6985" b="0"/>
                <wp:wrapNone/>
                <wp:docPr id="6" name="Text Box 6"/>
                <wp:cNvGraphicFramePr/>
                <a:graphic xmlns:a="http://schemas.openxmlformats.org/drawingml/2006/main">
                  <a:graphicData uri="http://schemas.microsoft.com/office/word/2010/wordprocessingShape">
                    <wps:wsp>
                      <wps:cNvSpPr txBox="1"/>
                      <wps:spPr>
                        <a:xfrm>
                          <a:off x="0" y="0"/>
                          <a:ext cx="6946710" cy="2466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832852" w14:textId="77DE4AB4" w:rsidR="000D53FA" w:rsidRDefault="000D53FA" w:rsidP="000D53FA">
                            <w:pPr>
                              <w:pStyle w:val="1CoverPage"/>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Salary: </w:t>
                            </w:r>
                            <w:r w:rsidR="00DB0CB2" w:rsidRPr="002047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Clinical Lecturer Salary Scale (without honorary consultant contract), </w:t>
                            </w:r>
                            <w:r w:rsidR="003E1407">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172F0">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45,943</w:t>
                            </w:r>
                            <w:r w:rsidR="003E1407">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6172F0">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82,701</w:t>
                            </w:r>
                            <w:r w:rsidR="003E1407">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B0CB2" w:rsidRPr="002047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w:t>
                            </w:r>
                            <w:r w:rsidR="006172F0">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B0CB2" w:rsidRPr="002047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depending upon qualifications and relevant experience</w:t>
                            </w:r>
                            <w:r w:rsidR="006172F0">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0AEC542" w14:textId="56A8683C" w:rsidR="000D53FA" w:rsidRDefault="000D53FA" w:rsidP="000D53FA">
                            <w:pPr>
                              <w:pStyle w:val="1CoverPage"/>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Reference: </w:t>
                            </w:r>
                            <w:r w:rsidR="002A5347">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MHDEN1287</w:t>
                            </w:r>
                          </w:p>
                          <w:p w14:paraId="4BD224EE" w14:textId="34A85811" w:rsidR="000D53FA" w:rsidRDefault="000D53FA" w:rsidP="000D53FA">
                            <w:pPr>
                              <w:pStyle w:val="1CoverPage"/>
                              <w:rPr>
                                <w:noProof/>
                                <w:lang w:eastAsia="en-GB"/>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Closing date: </w:t>
                            </w:r>
                            <w:r w:rsidR="00D75247">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 February 2026</w:t>
                            </w:r>
                          </w:p>
                          <w:p w14:paraId="57DFA1E4" w14:textId="788A1E9E" w:rsidR="00642FA4" w:rsidRPr="00110B81" w:rsidRDefault="00807766" w:rsidP="00642FA4">
                            <w:pPr>
                              <w:jc w:val="both"/>
                              <w:rPr>
                                <w:b/>
                                <w:color w:val="FFFFFF" w:themeColor="background1"/>
                                <w:sz w:val="32"/>
                                <w:szCs w:val="32"/>
                              </w:rPr>
                            </w:pPr>
                            <w:r>
                              <w:rPr>
                                <w:b/>
                                <w:color w:val="FFFFFF" w:themeColor="background1"/>
                                <w:sz w:val="32"/>
                                <w:szCs w:val="32"/>
                              </w:rPr>
                              <w:t xml:space="preserve">Interview date: </w:t>
                            </w:r>
                            <w:r w:rsidR="00D75247">
                              <w:rPr>
                                <w:b/>
                                <w:color w:val="FFFFFF" w:themeColor="background1"/>
                                <w:sz w:val="32"/>
                                <w:szCs w:val="32"/>
                              </w:rPr>
                              <w:t>30 April 202</w:t>
                            </w:r>
                            <w:r w:rsidR="007F696E">
                              <w:rPr>
                                <w:b/>
                                <w:color w:val="FFFFFF" w:themeColor="background1"/>
                                <w:sz w:val="32"/>
                                <w:szCs w:val="32"/>
                              </w:rPr>
                              <w:t>6</w:t>
                            </w:r>
                          </w:p>
                          <w:p w14:paraId="39528E8E" w14:textId="77777777" w:rsidR="000D53FA" w:rsidRDefault="000D53FA" w:rsidP="000D53FA">
                            <w:pPr>
                              <w:pStyle w:val="1CoverPage"/>
                              <w:rPr>
                                <w:noProof/>
                                <w:lang w:eastAsia="en-GB"/>
                              </w:rPr>
                            </w:pPr>
                          </w:p>
                          <w:p w14:paraId="2F33B88D" w14:textId="77777777" w:rsidR="00530508" w:rsidRDefault="00530508" w:rsidP="000D53FA">
                            <w:pPr>
                              <w:pStyle w:val="1CoverPage"/>
                              <w:rPr>
                                <w:noProof/>
                                <w:lang w:eastAsia="en-GB"/>
                              </w:rPr>
                            </w:pPr>
                          </w:p>
                          <w:p w14:paraId="6E3BC054" w14:textId="77777777" w:rsidR="00DC3721" w:rsidRDefault="00DC3721" w:rsidP="00DC3721"/>
                          <w:p w14:paraId="054E3ED2" w14:textId="77777777" w:rsidR="00DC3721" w:rsidRDefault="00DC3721" w:rsidP="00DC3721"/>
                          <w:p w14:paraId="25CCABC6" w14:textId="77777777" w:rsidR="00DC3721" w:rsidRDefault="00DC3721" w:rsidP="00DC3721"/>
                          <w:p w14:paraId="37E68839" w14:textId="77777777" w:rsidR="00DC3721" w:rsidRDefault="00DC3721" w:rsidP="00DC3721"/>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E6BE4" id="Text Box 6" o:spid="_x0000_s1027" type="#_x0000_t202" style="position:absolute;margin-left:-47.25pt;margin-top:454.8pt;width:547pt;height:194.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" filled="f" stroked="f">
                <v:textbox inset="0,,0">
                  <w:txbxContent>
                    <w:p w14:paraId="56832852" w14:textId="77DE4AB4" w:rsidR="000D53FA" w:rsidRDefault="000D53FA" w:rsidP="000D53FA">
                      <w:pPr>
                        <w:pStyle w:val="1CoverPage"/>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Salary: </w:t>
                      </w:r>
                      <w:r w:rsidR="00DB0CB2" w:rsidRPr="002047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Clinical Lecturer Salary Scale (without honorary consultant contract), </w:t>
                      </w:r>
                      <w:r w:rsidR="003E1407">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172F0">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45,943</w:t>
                      </w:r>
                      <w:r w:rsidR="003E1407">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6172F0">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82,701</w:t>
                      </w:r>
                      <w:r w:rsidR="003E1407">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B0CB2" w:rsidRPr="002047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w:t>
                      </w:r>
                      <w:r w:rsidR="006172F0">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B0CB2" w:rsidRPr="002047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depending upon qualifications and relevant experience</w:t>
                      </w:r>
                      <w:r w:rsidR="006172F0">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0AEC542" w14:textId="56A8683C" w:rsidR="000D53FA" w:rsidRDefault="000D53FA" w:rsidP="000D53FA">
                      <w:pPr>
                        <w:pStyle w:val="1CoverPage"/>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Reference: </w:t>
                      </w:r>
                      <w:r w:rsidR="002A5347">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MHDEN1287</w:t>
                      </w:r>
                    </w:p>
                    <w:p w14:paraId="4BD224EE" w14:textId="34A85811" w:rsidR="000D53FA" w:rsidRDefault="000D53FA" w:rsidP="000D53FA">
                      <w:pPr>
                        <w:pStyle w:val="1CoverPage"/>
                        <w:rPr>
                          <w:noProof/>
                          <w:lang w:eastAsia="en-GB"/>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Closing date: </w:t>
                      </w:r>
                      <w:r w:rsidR="00D75247">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 February 2026</w:t>
                      </w:r>
                    </w:p>
                    <w:p w14:paraId="57DFA1E4" w14:textId="788A1E9E" w:rsidR="00642FA4" w:rsidRPr="00110B81" w:rsidRDefault="00807766" w:rsidP="00642FA4">
                      <w:pPr>
                        <w:jc w:val="both"/>
                        <w:rPr>
                          <w:b/>
                          <w:color w:val="FFFFFF" w:themeColor="background1"/>
                          <w:sz w:val="32"/>
                          <w:szCs w:val="32"/>
                        </w:rPr>
                      </w:pPr>
                      <w:r>
                        <w:rPr>
                          <w:b/>
                          <w:color w:val="FFFFFF" w:themeColor="background1"/>
                          <w:sz w:val="32"/>
                          <w:szCs w:val="32"/>
                        </w:rPr>
                        <w:t xml:space="preserve">Interview date: </w:t>
                      </w:r>
                      <w:r w:rsidR="00D75247">
                        <w:rPr>
                          <w:b/>
                          <w:color w:val="FFFFFF" w:themeColor="background1"/>
                          <w:sz w:val="32"/>
                          <w:szCs w:val="32"/>
                        </w:rPr>
                        <w:t>30 April 202</w:t>
                      </w:r>
                      <w:r w:rsidR="007F696E">
                        <w:rPr>
                          <w:b/>
                          <w:color w:val="FFFFFF" w:themeColor="background1"/>
                          <w:sz w:val="32"/>
                          <w:szCs w:val="32"/>
                        </w:rPr>
                        <w:t>6</w:t>
                      </w:r>
                    </w:p>
                    <w:p w14:paraId="39528E8E" w14:textId="77777777" w:rsidR="000D53FA" w:rsidRDefault="000D53FA" w:rsidP="000D53FA">
                      <w:pPr>
                        <w:pStyle w:val="1CoverPage"/>
                        <w:rPr>
                          <w:noProof/>
                          <w:lang w:eastAsia="en-GB"/>
                        </w:rPr>
                      </w:pPr>
                    </w:p>
                    <w:p w14:paraId="2F33B88D" w14:textId="77777777" w:rsidR="00530508" w:rsidRDefault="00530508" w:rsidP="000D53FA">
                      <w:pPr>
                        <w:pStyle w:val="1CoverPage"/>
                        <w:rPr>
                          <w:noProof/>
                          <w:lang w:eastAsia="en-GB"/>
                        </w:rPr>
                      </w:pPr>
                    </w:p>
                    <w:p w14:paraId="6E3BC054" w14:textId="77777777" w:rsidR="00DC3721" w:rsidRDefault="00DC3721" w:rsidP="00DC3721"/>
                    <w:p w14:paraId="054E3ED2" w14:textId="77777777" w:rsidR="00DC3721" w:rsidRDefault="00DC3721" w:rsidP="00DC3721"/>
                    <w:p w14:paraId="25CCABC6" w14:textId="77777777" w:rsidR="00DC3721" w:rsidRDefault="00DC3721" w:rsidP="00DC3721"/>
                    <w:p w14:paraId="37E68839" w14:textId="77777777" w:rsidR="00DC3721" w:rsidRDefault="00DC3721" w:rsidP="00DC3721"/>
                  </w:txbxContent>
                </v:textbox>
                <w10:wrap anchorx="margin"/>
              </v:shape>
            </w:pict>
          </mc:Fallback>
        </mc:AlternateContent>
      </w:r>
      <w:r w:rsidR="00CE3C49">
        <w:rPr>
          <w:rFonts w:eastAsia="Times New Roman"/>
          <w:noProof/>
          <w:lang w:eastAsia="en-GB"/>
        </w:rPr>
        <w:drawing>
          <wp:anchor distT="0" distB="0" distL="114300" distR="114300" simplePos="0" relativeHeight="251665408" behindDoc="1" locked="0" layoutInCell="1" allowOverlap="1" wp14:anchorId="28A626ED" wp14:editId="09302CB1">
            <wp:simplePos x="0" y="0"/>
            <wp:positionH relativeFrom="page">
              <wp:posOffset>-9525</wp:posOffset>
            </wp:positionH>
            <wp:positionV relativeFrom="page">
              <wp:posOffset>2537460</wp:posOffset>
            </wp:positionV>
            <wp:extent cx="7586980" cy="5418455"/>
            <wp:effectExtent l="0" t="0" r="0" b="0"/>
            <wp:wrapSquare wrapText="bothSides"/>
            <wp:docPr id="8" name="Picture 8" descr="cid:86E1D72A-8EEC-4CD7-9EAE-A099CC4E33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BC3212-D40B-4918-BA53-BD0FFD107641" descr="cid:86E1D72A-8EEC-4CD7-9EAE-A099CC4E33B7"/>
                    <pic:cNvPicPr>
                      <a:picLocks noChangeAspect="1" noChangeArrowheads="1"/>
                    </pic:cNvPicPr>
                  </pic:nvPicPr>
                  <pic:blipFill>
                    <a:blip r:embed="rId12" r:link="rId13" cstate="email">
                      <a:extLst>
                        <a:ext uri="{28A0092B-C50C-407E-A947-70E740481C1C}">
                          <a14:useLocalDpi xmlns:a14="http://schemas.microsoft.com/office/drawing/2010/main"/>
                        </a:ext>
                      </a:extLst>
                    </a:blip>
                    <a:srcRect/>
                    <a:stretch>
                      <a:fillRect/>
                    </a:stretch>
                  </pic:blipFill>
                  <pic:spPr bwMode="auto">
                    <a:xfrm>
                      <a:off x="0" y="0"/>
                      <a:ext cx="7586980" cy="541845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407">
        <w:tab/>
      </w:r>
    </w:p>
    <w:p w14:paraId="3BA296E6" w14:textId="429D7464" w:rsidR="00053EDE" w:rsidRDefault="003E1407" w:rsidP="003E1407">
      <w:pPr>
        <w:tabs>
          <w:tab w:val="left" w:pos="2922"/>
        </w:tabs>
      </w:pPr>
      <w:r>
        <w:tab/>
      </w:r>
    </w:p>
    <w:p w14:paraId="6783CFD7" w14:textId="77777777" w:rsidR="00053EDE" w:rsidRDefault="00053EDE" w:rsidP="002A237B"/>
    <w:p w14:paraId="46C96696" w14:textId="77777777" w:rsidR="00053EDE" w:rsidRDefault="00053EDE" w:rsidP="002A237B"/>
    <w:p w14:paraId="37716F85" w14:textId="77777777" w:rsidR="00053EDE" w:rsidRDefault="00053EDE" w:rsidP="002A237B"/>
    <w:p w14:paraId="15D011CB" w14:textId="77777777" w:rsidR="00053EDE" w:rsidRDefault="00053EDE" w:rsidP="002A237B"/>
    <w:p w14:paraId="6A474F5E" w14:textId="0A5C8AAC" w:rsidR="0055522C" w:rsidRDefault="00DE0DC1" w:rsidP="005B269D">
      <w:pPr>
        <w:pStyle w:val="2MainHeadings"/>
        <w:rPr>
          <w:lang w:eastAsia="en-GB"/>
        </w:rPr>
      </w:pPr>
      <w:r>
        <w:rPr>
          <w:lang w:eastAsia="en-GB"/>
        </w:rPr>
        <w:lastRenderedPageBreak/>
        <w:t>Clinical Lecturer in Restorative Dentistry</w:t>
      </w:r>
      <w:r w:rsidR="00D87ECF">
        <w:rPr>
          <w:lang w:eastAsia="en-GB"/>
        </w:rPr>
        <w:t xml:space="preserve"> </w:t>
      </w:r>
      <w:r w:rsidR="0004005E">
        <w:rPr>
          <w:lang w:eastAsia="en-GB"/>
        </w:rPr>
        <w:t xml:space="preserve">with Monospeciality </w:t>
      </w:r>
      <w:r w:rsidR="006172F0">
        <w:rPr>
          <w:lang w:eastAsia="en-GB"/>
        </w:rPr>
        <w:t>T</w:t>
      </w:r>
      <w:r w:rsidR="0004005E">
        <w:rPr>
          <w:lang w:eastAsia="en-GB"/>
        </w:rPr>
        <w:t>raining in Endodontics</w:t>
      </w:r>
    </w:p>
    <w:p w14:paraId="4CBCB2F2" w14:textId="77777777" w:rsidR="0055522C" w:rsidRDefault="0055522C" w:rsidP="005B269D">
      <w:pPr>
        <w:pStyle w:val="2MainHeadings"/>
        <w:rPr>
          <w:lang w:eastAsia="en-GB"/>
        </w:rPr>
      </w:pPr>
      <w:r>
        <w:rPr>
          <w:lang w:eastAsia="en-GB"/>
        </w:rPr>
        <w:t>School of Dentistry</w:t>
      </w:r>
    </w:p>
    <w:p w14:paraId="7E29DA08" w14:textId="77777777" w:rsidR="004E582D" w:rsidRDefault="004E582D" w:rsidP="005B269D">
      <w:pPr>
        <w:spacing w:before="0"/>
        <w:jc w:val="both"/>
        <w:rPr>
          <w:rFonts w:eastAsia="Times New Roman"/>
          <w:b/>
          <w:bCs/>
          <w:color w:val="000000"/>
          <w:lang w:eastAsia="en-GB"/>
        </w:rPr>
      </w:pPr>
    </w:p>
    <w:p w14:paraId="4007AB51" w14:textId="29469033" w:rsidR="0058725D" w:rsidRPr="006D7869" w:rsidRDefault="0058725D" w:rsidP="0058725D">
      <w:pPr>
        <w:spacing w:after="120"/>
        <w:jc w:val="both"/>
        <w:rPr>
          <w:b/>
        </w:rPr>
      </w:pPr>
      <w:r w:rsidRPr="006D7869">
        <w:rPr>
          <w:b/>
        </w:rPr>
        <w:t xml:space="preserve">Are you interested in </w:t>
      </w:r>
      <w:r>
        <w:rPr>
          <w:b/>
        </w:rPr>
        <w:t xml:space="preserve">developing an academic career alongside a role in </w:t>
      </w:r>
      <w:r w:rsidRPr="006D7869">
        <w:rPr>
          <w:b/>
        </w:rPr>
        <w:t xml:space="preserve">teaching undergraduate dental students in </w:t>
      </w:r>
      <w:r>
        <w:rPr>
          <w:b/>
        </w:rPr>
        <w:t>Restorative</w:t>
      </w:r>
      <w:r w:rsidRPr="006D7869">
        <w:rPr>
          <w:b/>
        </w:rPr>
        <w:t xml:space="preserve"> </w:t>
      </w:r>
      <w:r w:rsidR="002D38AF">
        <w:rPr>
          <w:b/>
        </w:rPr>
        <w:t>D</w:t>
      </w:r>
      <w:r w:rsidRPr="006D7869">
        <w:rPr>
          <w:b/>
        </w:rPr>
        <w:t xml:space="preserve">entistry?  Do you </w:t>
      </w:r>
      <w:r w:rsidR="00E35D24">
        <w:rPr>
          <w:b/>
        </w:rPr>
        <w:t xml:space="preserve">want to provide excellence in clinical </w:t>
      </w:r>
      <w:r w:rsidR="00167084">
        <w:rPr>
          <w:b/>
        </w:rPr>
        <w:t xml:space="preserve">patient delivery in </w:t>
      </w:r>
      <w:r w:rsidR="00E35D24">
        <w:rPr>
          <w:b/>
        </w:rPr>
        <w:t>Endodontics?</w:t>
      </w:r>
    </w:p>
    <w:p w14:paraId="45E21B96" w14:textId="231786C6" w:rsidR="0069163A" w:rsidRDefault="00AF2A83" w:rsidP="005B269D">
      <w:pPr>
        <w:spacing w:before="0"/>
        <w:jc w:val="both"/>
      </w:pPr>
      <w:r>
        <w:t xml:space="preserve">We are seeking a highly motivated individual who is passionate about </w:t>
      </w:r>
      <w:r w:rsidR="0058725D">
        <w:t>teaching in</w:t>
      </w:r>
      <w:r>
        <w:t xml:space="preserve"> </w:t>
      </w:r>
      <w:r w:rsidR="0069163A">
        <w:t>R</w:t>
      </w:r>
      <w:r>
        <w:t>estorative</w:t>
      </w:r>
      <w:r w:rsidR="005B269D">
        <w:t xml:space="preserve"> dentistry. </w:t>
      </w:r>
      <w:r>
        <w:t xml:space="preserve">You will be an individual who wishes to </w:t>
      </w:r>
      <w:r w:rsidR="00E35D24">
        <w:t xml:space="preserve">pursue specialist training in Endodontics and </w:t>
      </w:r>
      <w:r>
        <w:t>to contribute to the development of undergraduate dentists</w:t>
      </w:r>
      <w:r w:rsidR="005B269D">
        <w:t>.</w:t>
      </w:r>
      <w:r w:rsidR="00842999">
        <w:t xml:space="preserve">  The post will be split with 50% academic activities and 50% clinical training</w:t>
      </w:r>
      <w:r w:rsidR="00682D5A">
        <w:t xml:space="preserve"> a</w:t>
      </w:r>
      <w:r w:rsidR="006A53EF">
        <w:t xml:space="preserve">nd </w:t>
      </w:r>
      <w:r w:rsidR="000209B1">
        <w:t xml:space="preserve">is available </w:t>
      </w:r>
      <w:r w:rsidR="002D38AF">
        <w:t xml:space="preserve">for </w:t>
      </w:r>
      <w:r w:rsidR="000209B1">
        <w:t>up to</w:t>
      </w:r>
      <w:r w:rsidR="00BE7C13">
        <w:t xml:space="preserve"> </w:t>
      </w:r>
      <w:r w:rsidR="008362F1">
        <w:t xml:space="preserve">six years </w:t>
      </w:r>
      <w:r w:rsidR="00AE27DD">
        <w:t>ac</w:t>
      </w:r>
      <w:r w:rsidR="007C06B8">
        <w:t>cording to the training needs of the candidate.  You will be awarded a training contract with the Regional Postgraduate Dean in the specialist registrar/specialty trainee grade (or equivalent)</w:t>
      </w:r>
      <w:r w:rsidR="1803AA9C">
        <w:t xml:space="preserve"> with</w:t>
      </w:r>
      <w:r w:rsidR="007C06B8">
        <w:t xml:space="preserve"> an honorary contract with the appropriate NHS Trust.</w:t>
      </w:r>
    </w:p>
    <w:p w14:paraId="0E492415" w14:textId="77777777" w:rsidR="005B269D" w:rsidRDefault="005B269D" w:rsidP="005B269D">
      <w:pPr>
        <w:spacing w:before="0"/>
        <w:jc w:val="both"/>
      </w:pPr>
    </w:p>
    <w:p w14:paraId="340E441A" w14:textId="1657178D" w:rsidR="007A11C2" w:rsidRDefault="007A11C2" w:rsidP="007A11C2">
      <w:pPr>
        <w:spacing w:before="0"/>
        <w:jc w:val="both"/>
      </w:pPr>
      <w:r>
        <w:t>The appointment is subject to being benchmarked through the Restorative Dentistry National Recruitment process (expected to take place in May/June 202</w:t>
      </w:r>
      <w:r w:rsidR="00977CE5">
        <w:t>6</w:t>
      </w:r>
      <w:r>
        <w:t>) to ensure candidates are at an appropriate level to undertake clinical training</w:t>
      </w:r>
      <w:r w:rsidR="001B53D5">
        <w:t xml:space="preserve"> starting in S</w:t>
      </w:r>
      <w:r w:rsidR="00803402">
        <w:t>eptember 2026</w:t>
      </w:r>
      <w:r>
        <w:t>. The successful completion of the approved training programme will lead to a CCST in Endodontics.</w:t>
      </w:r>
    </w:p>
    <w:p w14:paraId="5959422E" w14:textId="77777777" w:rsidR="00E35D24" w:rsidRDefault="00E35D24" w:rsidP="00E35D24">
      <w:pPr>
        <w:spacing w:before="0"/>
        <w:jc w:val="both"/>
        <w:rPr>
          <w:lang w:eastAsia="en-GB"/>
        </w:rPr>
      </w:pPr>
    </w:p>
    <w:p w14:paraId="191EF542" w14:textId="0D4E2FE1" w:rsidR="00E35D24" w:rsidRDefault="005E5441" w:rsidP="327F00EE">
      <w:pPr>
        <w:pStyle w:val="5BulletPoints"/>
        <w:numPr>
          <w:ilvl w:val="0"/>
          <w:numId w:val="0"/>
        </w:numPr>
        <w:rPr>
          <w:lang w:eastAsia="en-GB"/>
        </w:rPr>
      </w:pPr>
      <w:r w:rsidRPr="1E71B4AD">
        <w:rPr>
          <w:lang w:eastAsia="en-GB"/>
        </w:rPr>
        <w:t>To</w:t>
      </w:r>
      <w:r w:rsidR="0069163A" w:rsidRPr="1E71B4AD">
        <w:rPr>
          <w:lang w:eastAsia="en-GB"/>
        </w:rPr>
        <w:t xml:space="preserve"> be eligible to apply for this l</w:t>
      </w:r>
      <w:r w:rsidRPr="1E71B4AD">
        <w:rPr>
          <w:lang w:eastAsia="en-GB"/>
        </w:rPr>
        <w:t>ectureship,</w:t>
      </w:r>
      <w:r w:rsidR="00565056" w:rsidRPr="1E71B4AD">
        <w:rPr>
          <w:lang w:eastAsia="en-GB"/>
        </w:rPr>
        <w:t xml:space="preserve"> yo</w:t>
      </w:r>
      <w:r w:rsidR="00AF2A83">
        <w:t xml:space="preserve">u will have a BChD or BDS degree (or </w:t>
      </w:r>
      <w:r w:rsidR="00D470C3">
        <w:t>equivalent) and</w:t>
      </w:r>
      <w:r w:rsidR="00AF2A83">
        <w:t xml:space="preserve"> </w:t>
      </w:r>
      <w:r w:rsidR="00D470C3">
        <w:t xml:space="preserve">hold </w:t>
      </w:r>
      <w:r w:rsidR="00AF2A83">
        <w:t>full registration with the UK General Dental Council.</w:t>
      </w:r>
      <w:r w:rsidR="00D470C3">
        <w:t xml:space="preserve"> You will have completed foundation training/relevant general professional training or the equivalent and </w:t>
      </w:r>
      <w:r w:rsidR="0069163A">
        <w:t>have developed clinical competencies in Restorative disciplines.</w:t>
      </w:r>
      <w:r w:rsidR="27953D5E">
        <w:t xml:space="preserve"> </w:t>
      </w:r>
      <w:r w:rsidR="0069163A" w:rsidRPr="1E71B4AD">
        <w:rPr>
          <w:lang w:eastAsia="en-GB"/>
        </w:rPr>
        <w:t>Evidence of a commitment and enthusiasm for pursuing an academic career in Restorative Dentistry</w:t>
      </w:r>
      <w:r w:rsidR="2A3B4AE2" w:rsidRPr="1E71B4AD">
        <w:rPr>
          <w:lang w:eastAsia="en-GB"/>
        </w:rPr>
        <w:t xml:space="preserve"> and </w:t>
      </w:r>
      <w:r w:rsidR="6FFB63F0" w:rsidRPr="1E71B4AD">
        <w:rPr>
          <w:lang w:eastAsia="en-GB"/>
        </w:rPr>
        <w:t>commitment to the specialty with clear career objectives</w:t>
      </w:r>
      <w:r w:rsidR="0069163A" w:rsidRPr="1E71B4AD">
        <w:rPr>
          <w:lang w:eastAsia="en-GB"/>
        </w:rPr>
        <w:t xml:space="preserve"> </w:t>
      </w:r>
      <w:r w:rsidR="47CE84B4" w:rsidRPr="1E71B4AD">
        <w:rPr>
          <w:lang w:eastAsia="en-GB"/>
        </w:rPr>
        <w:t>are</w:t>
      </w:r>
      <w:r w:rsidR="0069163A" w:rsidRPr="1E71B4AD">
        <w:rPr>
          <w:lang w:eastAsia="en-GB"/>
        </w:rPr>
        <w:t xml:space="preserve"> an essential requirement.</w:t>
      </w:r>
      <w:r w:rsidR="0058725D" w:rsidRPr="1E71B4AD">
        <w:rPr>
          <w:lang w:eastAsia="en-GB"/>
        </w:rPr>
        <w:t xml:space="preserve"> </w:t>
      </w:r>
      <w:r w:rsidR="00E35D24" w:rsidRPr="1E71B4AD">
        <w:rPr>
          <w:lang w:eastAsia="en-GB"/>
        </w:rPr>
        <w:t xml:space="preserve"> </w:t>
      </w:r>
    </w:p>
    <w:p w14:paraId="3742C431" w14:textId="77777777" w:rsidR="001B4428" w:rsidRPr="00AB20C5" w:rsidRDefault="001B4428" w:rsidP="005B269D">
      <w:pPr>
        <w:pStyle w:val="NoSpacing"/>
        <w:spacing w:line="276" w:lineRule="auto"/>
        <w:jc w:val="both"/>
      </w:pPr>
    </w:p>
    <w:p w14:paraId="7D3F7649" w14:textId="77777777" w:rsidR="00DC3721" w:rsidRDefault="00DC3721" w:rsidP="005B269D">
      <w:pPr>
        <w:pStyle w:val="NoSpacing"/>
        <w:spacing w:line="276" w:lineRule="auto"/>
        <w:jc w:val="both"/>
        <w:rPr>
          <w:b/>
          <w:bCs/>
          <w:color w:val="000000"/>
          <w:sz w:val="32"/>
          <w:szCs w:val="32"/>
        </w:rPr>
      </w:pPr>
      <w:r w:rsidRPr="00355B53">
        <w:rPr>
          <w:b/>
          <w:bCs/>
          <w:color w:val="000000"/>
          <w:sz w:val="32"/>
          <w:szCs w:val="32"/>
        </w:rPr>
        <w:t>What does the role entail?</w:t>
      </w:r>
    </w:p>
    <w:p w14:paraId="06A9C3C9" w14:textId="77777777" w:rsidR="0030118A" w:rsidRDefault="0030118A" w:rsidP="005B269D">
      <w:pPr>
        <w:pStyle w:val="NoSpacing"/>
        <w:spacing w:line="276" w:lineRule="auto"/>
        <w:jc w:val="both"/>
      </w:pPr>
    </w:p>
    <w:p w14:paraId="2EC01574" w14:textId="77777777" w:rsidR="005501ED" w:rsidRPr="005501ED" w:rsidRDefault="005501ED" w:rsidP="00E83FBE">
      <w:pPr>
        <w:pStyle w:val="paragraph"/>
        <w:spacing w:before="0" w:beforeAutospacing="0" w:after="0" w:afterAutospacing="0"/>
        <w:jc w:val="both"/>
        <w:textAlignment w:val="baseline"/>
        <w:rPr>
          <w:rFonts w:ascii="Arial" w:eastAsiaTheme="minorHAnsi" w:hAnsi="Arial" w:cs="Arial"/>
          <w:b/>
          <w:lang w:eastAsia="en-US"/>
        </w:rPr>
      </w:pPr>
      <w:r w:rsidRPr="005501ED">
        <w:rPr>
          <w:rFonts w:ascii="Arial" w:eastAsiaTheme="minorHAnsi" w:hAnsi="Arial" w:cs="Arial"/>
          <w:b/>
          <w:lang w:eastAsia="en-US"/>
        </w:rPr>
        <w:t>Academic activities</w:t>
      </w:r>
    </w:p>
    <w:p w14:paraId="1DCEE290" w14:textId="77777777" w:rsidR="005501ED" w:rsidRDefault="005501ED" w:rsidP="00E83FBE">
      <w:pPr>
        <w:pStyle w:val="paragraph"/>
        <w:spacing w:before="0" w:beforeAutospacing="0" w:after="0" w:afterAutospacing="0"/>
        <w:jc w:val="both"/>
        <w:textAlignment w:val="baseline"/>
        <w:rPr>
          <w:rFonts w:ascii="Arial" w:eastAsiaTheme="minorHAnsi" w:hAnsi="Arial" w:cs="Arial"/>
          <w:lang w:eastAsia="en-US"/>
        </w:rPr>
      </w:pPr>
    </w:p>
    <w:p w14:paraId="2358F29A" w14:textId="77777777" w:rsidR="002D38AF" w:rsidRDefault="005501ED" w:rsidP="00842999">
      <w:pPr>
        <w:pStyle w:val="paragraph"/>
        <w:spacing w:before="0" w:beforeAutospacing="0" w:after="0" w:afterAutospacing="0" w:line="276" w:lineRule="auto"/>
        <w:jc w:val="both"/>
        <w:textAlignment w:val="baseline"/>
        <w:rPr>
          <w:rFonts w:ascii="Arial" w:eastAsiaTheme="minorEastAsia" w:hAnsi="Arial" w:cs="Arial"/>
          <w:lang w:eastAsia="en-US"/>
        </w:rPr>
      </w:pPr>
      <w:r w:rsidRPr="524DA110">
        <w:rPr>
          <w:rFonts w:ascii="Arial" w:eastAsiaTheme="minorEastAsia" w:hAnsi="Arial" w:cs="Arial"/>
          <w:lang w:eastAsia="en-US"/>
        </w:rPr>
        <w:t xml:space="preserve">The role involves participating in undergraduate and potentially postgraduate teaching and supervision in Restorative Dentistry, providing high-quality education and support </w:t>
      </w:r>
      <w:r w:rsidRPr="524DA110">
        <w:rPr>
          <w:rFonts w:ascii="Arial" w:eastAsiaTheme="minorEastAsia" w:hAnsi="Arial" w:cs="Arial"/>
          <w:lang w:eastAsia="en-US"/>
        </w:rPr>
        <w:lastRenderedPageBreak/>
        <w:t xml:space="preserve">to students, and managing assessments. Additionally, the role includes contributing to the planning and review of courses, engaging in </w:t>
      </w:r>
      <w:r w:rsidR="0892E725" w:rsidRPr="524DA110">
        <w:rPr>
          <w:rFonts w:ascii="Arial" w:eastAsiaTheme="minorEastAsia" w:hAnsi="Arial" w:cs="Arial"/>
          <w:lang w:eastAsia="en-US"/>
        </w:rPr>
        <w:t>scholarship</w:t>
      </w:r>
      <w:r w:rsidRPr="524DA110">
        <w:rPr>
          <w:rFonts w:ascii="Arial" w:eastAsiaTheme="minorEastAsia" w:hAnsi="Arial" w:cs="Arial"/>
          <w:lang w:eastAsia="en-US"/>
        </w:rPr>
        <w:t xml:space="preserve"> and innovative educational approaches, and fulfilling administrative duties within the School, Faculty, and University.</w:t>
      </w:r>
      <w:r w:rsidR="002D38AF">
        <w:rPr>
          <w:rFonts w:ascii="Arial" w:eastAsiaTheme="minorEastAsia" w:hAnsi="Arial" w:cs="Arial"/>
          <w:lang w:eastAsia="en-US"/>
        </w:rPr>
        <w:t xml:space="preserve"> </w:t>
      </w:r>
    </w:p>
    <w:p w14:paraId="4237361C" w14:textId="77777777" w:rsidR="002D38AF" w:rsidRDefault="002D38AF" w:rsidP="00842999">
      <w:pPr>
        <w:pStyle w:val="paragraph"/>
        <w:spacing w:before="0" w:beforeAutospacing="0" w:after="0" w:afterAutospacing="0" w:line="276" w:lineRule="auto"/>
        <w:jc w:val="both"/>
        <w:textAlignment w:val="baseline"/>
        <w:rPr>
          <w:rFonts w:ascii="Arial" w:eastAsiaTheme="minorEastAsia" w:hAnsi="Arial" w:cs="Arial"/>
          <w:lang w:eastAsia="en-US"/>
        </w:rPr>
      </w:pPr>
    </w:p>
    <w:p w14:paraId="734933CA" w14:textId="265FBF36" w:rsidR="002D38AF" w:rsidRDefault="00E83FBE" w:rsidP="00842999">
      <w:pPr>
        <w:pStyle w:val="paragraph"/>
        <w:spacing w:before="0" w:beforeAutospacing="0" w:after="0" w:afterAutospacing="0" w:line="276" w:lineRule="auto"/>
        <w:jc w:val="both"/>
        <w:textAlignment w:val="baseline"/>
        <w:rPr>
          <w:rFonts w:ascii="Arial" w:eastAsiaTheme="minorEastAsia" w:hAnsi="Arial" w:cs="Arial"/>
          <w:lang w:eastAsia="en-US"/>
        </w:rPr>
      </w:pPr>
      <w:r>
        <w:rPr>
          <w:rStyle w:val="normaltextrun"/>
          <w:rFonts w:ascii="Arial" w:hAnsi="Arial" w:cs="Arial"/>
          <w:color w:val="000000"/>
        </w:rPr>
        <w:t>We would expect the successful candidate to take annual leave predominantly outside of University term-time.</w:t>
      </w:r>
      <w:r>
        <w:rPr>
          <w:rStyle w:val="eop"/>
          <w:rFonts w:ascii="Arial" w:eastAsiaTheme="majorEastAsia" w:hAnsi="Arial" w:cs="Arial"/>
          <w:color w:val="000000"/>
        </w:rPr>
        <w:t> </w:t>
      </w:r>
    </w:p>
    <w:p w14:paraId="7E203784" w14:textId="77777777" w:rsidR="002D38AF" w:rsidRDefault="002D38AF" w:rsidP="00842999">
      <w:pPr>
        <w:pStyle w:val="paragraph"/>
        <w:spacing w:before="0" w:beforeAutospacing="0" w:after="0" w:afterAutospacing="0" w:line="276" w:lineRule="auto"/>
        <w:jc w:val="both"/>
        <w:textAlignment w:val="baseline"/>
        <w:rPr>
          <w:rFonts w:ascii="Arial" w:eastAsiaTheme="minorEastAsia" w:hAnsi="Arial" w:cs="Arial"/>
          <w:lang w:eastAsia="en-US"/>
        </w:rPr>
      </w:pPr>
    </w:p>
    <w:p w14:paraId="13971E7F" w14:textId="5A54B13C" w:rsidR="005501ED" w:rsidRPr="002D38AF" w:rsidRDefault="00E83FBE" w:rsidP="00842999">
      <w:pPr>
        <w:pStyle w:val="paragraph"/>
        <w:spacing w:before="0" w:beforeAutospacing="0" w:after="0" w:afterAutospacing="0" w:line="276" w:lineRule="auto"/>
        <w:jc w:val="both"/>
        <w:textAlignment w:val="baseline"/>
        <w:rPr>
          <w:rStyle w:val="normaltextrun"/>
          <w:rFonts w:ascii="Arial" w:eastAsiaTheme="minorEastAsia" w:hAnsi="Arial" w:cs="Arial"/>
          <w:lang w:eastAsia="en-US"/>
        </w:rPr>
      </w:pPr>
      <w:r>
        <w:rPr>
          <w:rStyle w:val="normaltextrun"/>
          <w:rFonts w:ascii="Arial" w:hAnsi="Arial" w:cs="Arial"/>
          <w:color w:val="000000"/>
        </w:rPr>
        <w:t>You will report to Head of Department and Division of Restorative Dentistry.</w:t>
      </w:r>
    </w:p>
    <w:p w14:paraId="6E198287" w14:textId="77777777" w:rsidR="007A11C2" w:rsidRDefault="007A11C2" w:rsidP="005501ED">
      <w:pPr>
        <w:pStyle w:val="paragraph"/>
        <w:spacing w:before="0" w:beforeAutospacing="0" w:after="0" w:afterAutospacing="0"/>
        <w:jc w:val="both"/>
        <w:textAlignment w:val="baseline"/>
        <w:rPr>
          <w:rStyle w:val="normaltextrun"/>
          <w:rFonts w:ascii="Arial" w:hAnsi="Arial" w:cs="Arial"/>
          <w:color w:val="000000"/>
        </w:rPr>
      </w:pPr>
    </w:p>
    <w:p w14:paraId="03EE8209" w14:textId="1F7A280E" w:rsidR="005501ED" w:rsidRDefault="005501ED" w:rsidP="005501ED">
      <w:pPr>
        <w:pStyle w:val="paragraph"/>
        <w:spacing w:before="0" w:beforeAutospacing="0" w:after="0" w:afterAutospacing="0"/>
        <w:jc w:val="both"/>
        <w:textAlignment w:val="baseline"/>
        <w:rPr>
          <w:rStyle w:val="normaltextrun"/>
          <w:rFonts w:ascii="Arial" w:hAnsi="Arial" w:cs="Arial"/>
          <w:color w:val="000000"/>
        </w:rPr>
      </w:pPr>
      <w:r w:rsidRPr="007A11C2">
        <w:rPr>
          <w:rStyle w:val="normaltextrun"/>
          <w:rFonts w:ascii="Arial" w:hAnsi="Arial" w:cs="Arial"/>
          <w:b/>
          <w:color w:val="000000"/>
        </w:rPr>
        <w:t>Clinical activities</w:t>
      </w:r>
      <w:r>
        <w:rPr>
          <w:rStyle w:val="normaltextrun"/>
          <w:rFonts w:ascii="Arial" w:hAnsi="Arial" w:cs="Arial"/>
          <w:color w:val="000000"/>
        </w:rPr>
        <w:t xml:space="preserve"> (see Appendix for additional information)</w:t>
      </w:r>
    </w:p>
    <w:p w14:paraId="2C5F5A55" w14:textId="61194006" w:rsidR="005501ED" w:rsidRDefault="005501ED" w:rsidP="005501ED">
      <w:pPr>
        <w:pStyle w:val="paragraph"/>
        <w:spacing w:before="0" w:beforeAutospacing="0" w:after="0" w:afterAutospacing="0"/>
        <w:jc w:val="both"/>
        <w:textAlignment w:val="baseline"/>
        <w:rPr>
          <w:rStyle w:val="normaltextrun"/>
          <w:rFonts w:ascii="Arial" w:hAnsi="Arial" w:cs="Arial"/>
          <w:color w:val="000000"/>
        </w:rPr>
      </w:pPr>
    </w:p>
    <w:p w14:paraId="20BA1B85" w14:textId="28BF0FB8" w:rsidR="005501ED" w:rsidRDefault="005501ED" w:rsidP="00842999">
      <w:pPr>
        <w:pStyle w:val="paragraph"/>
        <w:spacing w:before="0" w:beforeAutospacing="0" w:after="0" w:afterAutospacing="0" w:line="276" w:lineRule="auto"/>
        <w:jc w:val="both"/>
        <w:textAlignment w:val="baseline"/>
        <w:rPr>
          <w:rStyle w:val="normaltextrun"/>
          <w:rFonts w:ascii="Arial" w:hAnsi="Arial" w:cs="Arial"/>
          <w:color w:val="000000"/>
        </w:rPr>
      </w:pPr>
      <w:r>
        <w:rPr>
          <w:rStyle w:val="normaltextrun"/>
          <w:rFonts w:ascii="Arial" w:hAnsi="Arial" w:cs="Arial"/>
          <w:color w:val="000000"/>
        </w:rPr>
        <w:t>The post has approval by the Postgraduate Dean for specialist training leading to a CCST in Endodont</w:t>
      </w:r>
      <w:r w:rsidR="007A11C2">
        <w:rPr>
          <w:rStyle w:val="normaltextrun"/>
          <w:rFonts w:ascii="Arial" w:hAnsi="Arial" w:cs="Arial"/>
          <w:color w:val="000000"/>
        </w:rPr>
        <w:t>ics.  An NTN</w:t>
      </w:r>
      <w:r>
        <w:rPr>
          <w:rStyle w:val="normaltextrun"/>
          <w:rFonts w:ascii="Arial" w:hAnsi="Arial" w:cs="Arial"/>
          <w:color w:val="000000"/>
        </w:rPr>
        <w:t xml:space="preserve"> will be awarded and training will commence after successful benchmarking through the Restorative Dentistry National Recruitment process to ensure candidates are at an appropriate level to undertake clinical training.</w:t>
      </w:r>
    </w:p>
    <w:p w14:paraId="75EBC744" w14:textId="08C91F03" w:rsidR="005501ED" w:rsidRPr="005501ED" w:rsidRDefault="005501ED" w:rsidP="00842999">
      <w:pPr>
        <w:pStyle w:val="paragraph"/>
        <w:spacing w:before="0" w:line="276" w:lineRule="auto"/>
        <w:jc w:val="both"/>
        <w:textAlignment w:val="baseline"/>
        <w:rPr>
          <w:rStyle w:val="normaltextrun"/>
          <w:rFonts w:ascii="Arial" w:hAnsi="Arial" w:cs="Arial"/>
          <w:color w:val="000000"/>
        </w:rPr>
      </w:pPr>
      <w:r w:rsidRPr="4FA65731">
        <w:rPr>
          <w:rStyle w:val="normaltextrun"/>
          <w:rFonts w:ascii="Arial" w:hAnsi="Arial" w:cs="Arial"/>
          <w:color w:val="000000" w:themeColor="text1"/>
        </w:rPr>
        <w:t>Within Restorative Dentistry, there are out-patient clinics providing services in all aspects of Restorative Dentistry, and comprehensive laboratory facilities are available.</w:t>
      </w:r>
      <w:r w:rsidR="435A5038" w:rsidRPr="4FA65731">
        <w:rPr>
          <w:rStyle w:val="normaltextrun"/>
          <w:rFonts w:ascii="Arial" w:hAnsi="Arial" w:cs="Arial"/>
          <w:color w:val="000000" w:themeColor="text1"/>
        </w:rPr>
        <w:t xml:space="preserve"> </w:t>
      </w:r>
      <w:r w:rsidRPr="4FA65731">
        <w:rPr>
          <w:rStyle w:val="normaltextrun"/>
          <w:rFonts w:ascii="Arial" w:hAnsi="Arial" w:cs="Arial"/>
          <w:color w:val="000000" w:themeColor="text1"/>
        </w:rPr>
        <w:t xml:space="preserve">Most clinical sessions will be spent in the Department of Restorative Dentistry at Leeds Dental Institute. Treatment sessions within the endodontics along with other areas of restorative dentistry will be carried out throughout the whole tenure of the post, according to a weekly rota. Clinical facilities are excellent. </w:t>
      </w:r>
    </w:p>
    <w:p w14:paraId="7EA6CD21" w14:textId="3DB02C7A" w:rsidR="005501ED" w:rsidRDefault="005501ED" w:rsidP="00842999">
      <w:pPr>
        <w:pStyle w:val="paragraph"/>
        <w:spacing w:before="0" w:line="276" w:lineRule="auto"/>
        <w:jc w:val="both"/>
        <w:textAlignment w:val="baseline"/>
        <w:rPr>
          <w:rStyle w:val="normaltextrun"/>
          <w:rFonts w:ascii="Arial" w:hAnsi="Arial" w:cs="Arial"/>
          <w:color w:val="000000"/>
        </w:rPr>
      </w:pPr>
      <w:r w:rsidRPr="327F00EE">
        <w:rPr>
          <w:rStyle w:val="normaltextrun"/>
          <w:rFonts w:ascii="Arial" w:hAnsi="Arial" w:cs="Arial"/>
          <w:color w:val="000000" w:themeColor="text1"/>
        </w:rPr>
        <w:t>Excellent clinical experience and training will be gained from participation in a wide variety of Consultant Clinics seeing patients referred by general dental and medical practitioners and Consultant colleagues for a range of specialist advice and treatments under the supervision of the Consultants.</w:t>
      </w:r>
    </w:p>
    <w:p w14:paraId="52A5F5FA" w14:textId="208CEEBE" w:rsidR="327F00EE" w:rsidRPr="006172F0" w:rsidRDefault="327F00EE" w:rsidP="327F00EE">
      <w:pPr>
        <w:pStyle w:val="paragraph"/>
        <w:spacing w:before="0" w:line="276" w:lineRule="auto"/>
        <w:jc w:val="both"/>
        <w:rPr>
          <w:rStyle w:val="normaltextrun"/>
          <w:rFonts w:ascii="Arial" w:hAnsi="Arial" w:cs="Arial"/>
          <w:color w:val="000000" w:themeColor="text1"/>
          <w:sz w:val="14"/>
          <w:szCs w:val="14"/>
        </w:rPr>
      </w:pPr>
    </w:p>
    <w:p w14:paraId="4AD04837" w14:textId="2779BA58" w:rsidR="00DC3721" w:rsidRPr="006172F0" w:rsidRDefault="00DC3721" w:rsidP="005501ED">
      <w:pPr>
        <w:pStyle w:val="paragraph"/>
        <w:spacing w:before="0" w:beforeAutospacing="0" w:after="0" w:afterAutospacing="0"/>
        <w:jc w:val="both"/>
        <w:textAlignment w:val="baseline"/>
        <w:rPr>
          <w:rFonts w:ascii="Arial" w:eastAsiaTheme="majorEastAsia" w:hAnsi="Arial" w:cs="Arial"/>
          <w:color w:val="000000"/>
        </w:rPr>
      </w:pPr>
      <w:r w:rsidRPr="006172F0">
        <w:rPr>
          <w:rFonts w:ascii="Arial" w:hAnsi="Arial" w:cs="Arial"/>
          <w:b/>
          <w:color w:val="000000"/>
          <w:sz w:val="32"/>
          <w:szCs w:val="32"/>
        </w:rPr>
        <w:t>What will you bring to the role?</w:t>
      </w:r>
      <w:r w:rsidRPr="006172F0">
        <w:rPr>
          <w:rFonts w:ascii="Arial" w:hAnsi="Arial" w:cs="Arial"/>
          <w:b/>
          <w:sz w:val="32"/>
          <w:szCs w:val="32"/>
        </w:rPr>
        <w:t xml:space="preserve"> </w:t>
      </w:r>
    </w:p>
    <w:p w14:paraId="336F509B" w14:textId="77777777" w:rsidR="00DC3721" w:rsidRDefault="00DC3721" w:rsidP="005B269D">
      <w:pPr>
        <w:pStyle w:val="NoSpacing"/>
        <w:spacing w:line="276" w:lineRule="auto"/>
        <w:jc w:val="both"/>
      </w:pPr>
    </w:p>
    <w:p w14:paraId="50740FFE" w14:textId="2CCB477E" w:rsidR="005B269D" w:rsidRDefault="005B269D" w:rsidP="005B269D">
      <w:pPr>
        <w:pStyle w:val="NoSpacing"/>
        <w:spacing w:line="276" w:lineRule="auto"/>
        <w:jc w:val="both"/>
      </w:pPr>
      <w:r>
        <w:t xml:space="preserve">As a Clinical Lecturer in Restorative Dentistry </w:t>
      </w:r>
      <w:r w:rsidR="599D1C30">
        <w:t xml:space="preserve">and Specialist trainee </w:t>
      </w:r>
      <w:r>
        <w:t>you will have:</w:t>
      </w:r>
    </w:p>
    <w:p w14:paraId="57620738" w14:textId="2C25997D" w:rsidR="39F69A83" w:rsidRDefault="39F69A83" w:rsidP="71D5154A">
      <w:pPr>
        <w:pStyle w:val="5BulletPoints"/>
      </w:pPr>
      <w:r>
        <w:t>Met the criteria for Restorative Dentistry and mono-specialties ST1 person specification and entry requirements (</w:t>
      </w:r>
      <w:hyperlink r:id="rId14" w:anchor="essential0">
        <w:r w:rsidRPr="71D5154A">
          <w:rPr>
            <w:rStyle w:val="Hyperlink"/>
          </w:rPr>
          <w:t>Restorative Dentistry ST1 person specification | Dental Hub)</w:t>
        </w:r>
      </w:hyperlink>
    </w:p>
    <w:p w14:paraId="23717FAF" w14:textId="39432907" w:rsidR="0030118A" w:rsidRPr="00D718F7" w:rsidRDefault="73FA66A8" w:rsidP="004A3962">
      <w:pPr>
        <w:pStyle w:val="5BulletPoints"/>
        <w:rPr>
          <w:lang w:eastAsia="en-GB"/>
        </w:rPr>
      </w:pPr>
      <w:r>
        <w:lastRenderedPageBreak/>
        <w:t>Experience of, or an ambition to be involved in clinical teaching in undergraduate education with evidence of delivering undergraduate or postgraduate teaching, or teaching other Dental Care Professionals;</w:t>
      </w:r>
    </w:p>
    <w:p w14:paraId="28FB44A6" w14:textId="30DE9565" w:rsidR="0030118A" w:rsidRPr="00D718F7" w:rsidRDefault="73FA66A8" w:rsidP="004A3962">
      <w:pPr>
        <w:pStyle w:val="5BulletPoints"/>
        <w:rPr>
          <w:lang w:eastAsia="en-GB"/>
        </w:rPr>
      </w:pPr>
      <w:r>
        <w:t>Ability to contribute effectively to student education on programmes of study offered by the School of Dentistry;</w:t>
      </w:r>
    </w:p>
    <w:p w14:paraId="217F09C0" w14:textId="40F14DE1" w:rsidR="0030118A" w:rsidRPr="00D718F7" w:rsidRDefault="73FA66A8" w:rsidP="004A3962">
      <w:pPr>
        <w:pStyle w:val="5BulletPoints"/>
        <w:rPr>
          <w:lang w:eastAsia="en-GB"/>
        </w:rPr>
      </w:pPr>
      <w:r>
        <w:t>A developing record of scholarship activities;</w:t>
      </w:r>
    </w:p>
    <w:p w14:paraId="78D636B8" w14:textId="77777777" w:rsidR="0030118A" w:rsidRPr="00D718F7" w:rsidRDefault="0030118A" w:rsidP="004A3962">
      <w:pPr>
        <w:pStyle w:val="5BulletPoints"/>
        <w:rPr>
          <w:lang w:eastAsia="en-GB"/>
        </w:rPr>
      </w:pPr>
      <w:r w:rsidRPr="00D718F7">
        <w:t>High level communication and presentation skills in both written and spoken English</w:t>
      </w:r>
      <w:r w:rsidRPr="00D718F7">
        <w:rPr>
          <w:rStyle w:val="FootnoteReference"/>
        </w:rPr>
        <w:footnoteReference w:id="1"/>
      </w:r>
      <w:r w:rsidRPr="00D718F7">
        <w:t>, including IT skills</w:t>
      </w:r>
      <w:r w:rsidR="0069163A">
        <w:t>;</w:t>
      </w:r>
    </w:p>
    <w:p w14:paraId="3F4B55A2" w14:textId="66CA7D29" w:rsidR="0030118A" w:rsidRDefault="0030118A" w:rsidP="005B269D">
      <w:pPr>
        <w:spacing w:before="0"/>
        <w:jc w:val="both"/>
        <w:rPr>
          <w:b/>
          <w:bCs/>
        </w:rPr>
      </w:pPr>
    </w:p>
    <w:p w14:paraId="4820FBFF" w14:textId="2773F51E" w:rsidR="0030118A" w:rsidRPr="00DB0CB2" w:rsidRDefault="0030118A" w:rsidP="005B269D">
      <w:pPr>
        <w:spacing w:before="0"/>
        <w:jc w:val="both"/>
        <w:rPr>
          <w:bCs/>
        </w:rPr>
      </w:pPr>
      <w:r w:rsidRPr="00DB0CB2">
        <w:rPr>
          <w:bCs/>
        </w:rPr>
        <w:t>You may also have</w:t>
      </w:r>
      <w:r w:rsidR="006172F0">
        <w:rPr>
          <w:bCs/>
        </w:rPr>
        <w:t>:</w:t>
      </w:r>
    </w:p>
    <w:p w14:paraId="3753010B" w14:textId="04406E79" w:rsidR="327F00EE" w:rsidRDefault="0030118A" w:rsidP="327F00EE">
      <w:pPr>
        <w:pStyle w:val="ListParagraph"/>
        <w:numPr>
          <w:ilvl w:val="0"/>
          <w:numId w:val="5"/>
        </w:numPr>
        <w:spacing w:before="0"/>
        <w:ind w:left="714" w:hanging="357"/>
        <w:contextualSpacing w:val="0"/>
        <w:jc w:val="both"/>
      </w:pPr>
      <w:r>
        <w:t>Fellowship in Dental Surgery or Membership of the Faculty of Dental Surgery or equivalent</w:t>
      </w:r>
      <w:r w:rsidR="0069163A">
        <w:t>;</w:t>
      </w:r>
      <w:r>
        <w:t xml:space="preserve"> </w:t>
      </w:r>
    </w:p>
    <w:p w14:paraId="51261E28" w14:textId="77777777" w:rsidR="0030118A" w:rsidRPr="0067080B" w:rsidRDefault="0030118A" w:rsidP="005B269D">
      <w:pPr>
        <w:pStyle w:val="ListParagraph"/>
        <w:numPr>
          <w:ilvl w:val="0"/>
          <w:numId w:val="5"/>
        </w:numPr>
        <w:spacing w:before="0"/>
        <w:ind w:left="714" w:hanging="357"/>
        <w:contextualSpacing w:val="0"/>
        <w:jc w:val="both"/>
      </w:pPr>
      <w:r>
        <w:t>FHEA accreditation or recognised teaching qualification or currently undertaking training in teaching or willing to work towards</w:t>
      </w:r>
      <w:r w:rsidR="0069163A">
        <w:t>;</w:t>
      </w:r>
    </w:p>
    <w:p w14:paraId="3E5FBCA6" w14:textId="46C9EEA2" w:rsidR="0030118A" w:rsidRPr="005217B3" w:rsidRDefault="0030118A" w:rsidP="005B269D">
      <w:pPr>
        <w:pStyle w:val="ListParagraph"/>
        <w:numPr>
          <w:ilvl w:val="0"/>
          <w:numId w:val="5"/>
        </w:numPr>
        <w:spacing w:before="0"/>
        <w:ind w:left="714" w:hanging="357"/>
        <w:contextualSpacing w:val="0"/>
        <w:jc w:val="both"/>
      </w:pPr>
      <w:r w:rsidRPr="005217B3">
        <w:t>Evidence of contributing effectively to the education of students on programmes of study with a proven track record of delivery of the highest quality dental education at undergraduate and / or postgraduate level</w:t>
      </w:r>
      <w:r w:rsidR="0069163A">
        <w:t>;</w:t>
      </w:r>
    </w:p>
    <w:p w14:paraId="79D4F728" w14:textId="47C86DD9" w:rsidR="0069163A" w:rsidRPr="007F7941" w:rsidRDefault="0030118A" w:rsidP="005B269D">
      <w:pPr>
        <w:pStyle w:val="ListParagraph"/>
        <w:numPr>
          <w:ilvl w:val="0"/>
          <w:numId w:val="5"/>
        </w:numPr>
        <w:spacing w:before="0"/>
        <w:ind w:left="714" w:hanging="357"/>
        <w:jc w:val="both"/>
      </w:pPr>
      <w:r>
        <w:t>Evidence of innovative approaches to dental education and assessment</w:t>
      </w:r>
      <w:r w:rsidR="6FEDD2CC">
        <w:t xml:space="preserve"> in the area of Restorative Dentistry</w:t>
      </w:r>
      <w:r>
        <w:t>;</w:t>
      </w:r>
    </w:p>
    <w:p w14:paraId="7A1AA4FA" w14:textId="77777777" w:rsidR="0030118A" w:rsidRDefault="0030118A" w:rsidP="005B269D">
      <w:pPr>
        <w:pStyle w:val="ListParagraph"/>
        <w:numPr>
          <w:ilvl w:val="0"/>
          <w:numId w:val="5"/>
        </w:numPr>
        <w:spacing w:before="0"/>
        <w:jc w:val="both"/>
      </w:pPr>
      <w:r w:rsidRPr="007F7941">
        <w:t>Experience of Quality Assurance and Enhancement in Student Education;</w:t>
      </w:r>
    </w:p>
    <w:p w14:paraId="0F397624" w14:textId="470EA902" w:rsidR="0030118A" w:rsidRDefault="0030118A" w:rsidP="005B269D">
      <w:pPr>
        <w:pStyle w:val="ListParagraph"/>
        <w:spacing w:before="0"/>
        <w:jc w:val="both"/>
      </w:pPr>
    </w:p>
    <w:p w14:paraId="0B49AE35" w14:textId="6AEA531F" w:rsidR="00DC3721" w:rsidRPr="003E1407" w:rsidRDefault="00DC3721" w:rsidP="003E1407">
      <w:pPr>
        <w:spacing w:before="0" w:after="200"/>
        <w:rPr>
          <w:b/>
          <w:bCs/>
          <w:sz w:val="32"/>
          <w:szCs w:val="32"/>
        </w:rPr>
      </w:pPr>
      <w:r>
        <w:rPr>
          <w:b/>
          <w:bCs/>
          <w:sz w:val="32"/>
          <w:szCs w:val="32"/>
        </w:rPr>
        <w:t xml:space="preserve">How to apply </w:t>
      </w:r>
    </w:p>
    <w:p w14:paraId="24ACECB7" w14:textId="77777777" w:rsidR="00DC3721" w:rsidRDefault="00DC3721" w:rsidP="005B269D">
      <w:pPr>
        <w:pStyle w:val="4MainContent"/>
        <w:rPr>
          <w:bCs/>
        </w:rPr>
      </w:pPr>
      <w:r>
        <w:rPr>
          <w:bCs/>
        </w:rPr>
        <w:t xml:space="preserve">You can apply for this role online; more guidance can be found on our </w:t>
      </w:r>
      <w:hyperlink r:id="rId15" w:history="1">
        <w:r>
          <w:rPr>
            <w:rStyle w:val="Hyperlink"/>
            <w:bCs/>
          </w:rPr>
          <w:t>How to Apply</w:t>
        </w:r>
      </w:hyperlink>
      <w:r>
        <w:rPr>
          <w:bCs/>
        </w:rPr>
        <w:t xml:space="preserve"> information page. Applications should be submitted by </w:t>
      </w:r>
      <w:r>
        <w:rPr>
          <w:b/>
          <w:bCs/>
        </w:rPr>
        <w:t>23.59</w:t>
      </w:r>
      <w:r>
        <w:rPr>
          <w:bCs/>
        </w:rPr>
        <w:t xml:space="preserve"> (UK time) on the advertised </w:t>
      </w:r>
      <w:r w:rsidRPr="000230F9">
        <w:rPr>
          <w:b/>
          <w:bCs/>
        </w:rPr>
        <w:t>closing date</w:t>
      </w:r>
      <w:r>
        <w:rPr>
          <w:bCs/>
        </w:rPr>
        <w:t xml:space="preserve">. </w:t>
      </w:r>
    </w:p>
    <w:p w14:paraId="1901EA92" w14:textId="77777777" w:rsidR="00DC3721" w:rsidRDefault="00DC3721" w:rsidP="005B269D">
      <w:pPr>
        <w:pStyle w:val="NoSpacing"/>
        <w:spacing w:line="276" w:lineRule="auto"/>
        <w:jc w:val="both"/>
      </w:pPr>
    </w:p>
    <w:p w14:paraId="0385B806" w14:textId="77777777" w:rsidR="002D38AF" w:rsidRDefault="002D38AF" w:rsidP="005B269D">
      <w:pPr>
        <w:pStyle w:val="NoSpacing"/>
        <w:spacing w:line="276" w:lineRule="auto"/>
        <w:jc w:val="both"/>
      </w:pPr>
    </w:p>
    <w:p w14:paraId="37269CC6" w14:textId="77777777" w:rsidR="002D38AF" w:rsidRDefault="002D38AF" w:rsidP="005B269D">
      <w:pPr>
        <w:pStyle w:val="NoSpacing"/>
        <w:spacing w:line="276" w:lineRule="auto"/>
        <w:jc w:val="both"/>
      </w:pPr>
    </w:p>
    <w:p w14:paraId="7CCE591D" w14:textId="77777777" w:rsidR="002D38AF" w:rsidRDefault="002D38AF" w:rsidP="005B269D">
      <w:pPr>
        <w:pStyle w:val="NoSpacing"/>
        <w:spacing w:line="276" w:lineRule="auto"/>
        <w:jc w:val="both"/>
      </w:pPr>
    </w:p>
    <w:p w14:paraId="79909E74" w14:textId="4BDA4407" w:rsidR="00DC3721" w:rsidRPr="007115DA" w:rsidRDefault="003E1407" w:rsidP="005B269D">
      <w:pPr>
        <w:pStyle w:val="NoSpacing"/>
        <w:spacing w:line="276" w:lineRule="auto"/>
        <w:jc w:val="both"/>
        <w:rPr>
          <w:b/>
          <w:bCs/>
          <w:color w:val="000000"/>
          <w:sz w:val="32"/>
          <w:szCs w:val="32"/>
        </w:rPr>
      </w:pPr>
      <w:r>
        <w:rPr>
          <w:b/>
          <w:bCs/>
          <w:color w:val="000000"/>
          <w:sz w:val="32"/>
          <w:szCs w:val="32"/>
        </w:rPr>
        <w:t>C</w:t>
      </w:r>
      <w:r w:rsidR="00DC3721" w:rsidRPr="007115DA">
        <w:rPr>
          <w:b/>
          <w:bCs/>
          <w:color w:val="000000"/>
          <w:sz w:val="32"/>
          <w:szCs w:val="32"/>
        </w:rPr>
        <w:t>ontact information</w:t>
      </w:r>
    </w:p>
    <w:p w14:paraId="3C1BC9EB" w14:textId="77777777" w:rsidR="00DC3721" w:rsidRDefault="00DC3721" w:rsidP="005B269D">
      <w:pPr>
        <w:pStyle w:val="NoSpacing"/>
        <w:spacing w:line="276" w:lineRule="auto"/>
        <w:jc w:val="both"/>
      </w:pPr>
    </w:p>
    <w:p w14:paraId="111E06EE" w14:textId="77777777" w:rsidR="00EA081F" w:rsidRDefault="00EA081F" w:rsidP="005B269D">
      <w:pPr>
        <w:pStyle w:val="NoSpacing"/>
        <w:spacing w:line="276" w:lineRule="auto"/>
        <w:jc w:val="both"/>
        <w:rPr>
          <w:color w:val="000000"/>
        </w:rPr>
      </w:pPr>
      <w:r>
        <w:rPr>
          <w:color w:val="000000"/>
        </w:rPr>
        <w:t xml:space="preserve">To explore the post further or for any queries you may have, please contact: </w:t>
      </w:r>
    </w:p>
    <w:p w14:paraId="47FC81AC" w14:textId="77777777" w:rsidR="00EA081F" w:rsidRDefault="00EA081F" w:rsidP="005B269D">
      <w:pPr>
        <w:pStyle w:val="NoSpacing"/>
        <w:spacing w:line="276" w:lineRule="auto"/>
        <w:jc w:val="both"/>
      </w:pPr>
    </w:p>
    <w:p w14:paraId="3D077994" w14:textId="1242D8EA" w:rsidR="003507F0" w:rsidRPr="00565056" w:rsidRDefault="00565056" w:rsidP="005B269D">
      <w:pPr>
        <w:pStyle w:val="NoSpacing"/>
        <w:spacing w:line="276" w:lineRule="auto"/>
        <w:jc w:val="both"/>
        <w:rPr>
          <w:b/>
        </w:rPr>
      </w:pPr>
      <w:r>
        <w:rPr>
          <w:b/>
        </w:rPr>
        <w:t>Professor</w:t>
      </w:r>
      <w:r w:rsidR="009C6D02">
        <w:rPr>
          <w:b/>
        </w:rPr>
        <w:t xml:space="preserve"> Nic Hodson, Head of Division of Restorative Dentistry</w:t>
      </w:r>
    </w:p>
    <w:p w14:paraId="2B906FB1" w14:textId="5BFE85AA" w:rsidR="009C6D02" w:rsidRDefault="009C6D02" w:rsidP="005B269D">
      <w:pPr>
        <w:pStyle w:val="NoSpacing"/>
        <w:spacing w:line="276" w:lineRule="auto"/>
        <w:jc w:val="both"/>
      </w:pPr>
      <w:r>
        <w:t>Tel: +44 (0)113 34 30284</w:t>
      </w:r>
    </w:p>
    <w:p w14:paraId="62CFF14A" w14:textId="730540B6" w:rsidR="003507F0" w:rsidRDefault="009C6D02" w:rsidP="005B269D">
      <w:pPr>
        <w:pStyle w:val="NoSpacing"/>
        <w:spacing w:line="276" w:lineRule="auto"/>
        <w:jc w:val="both"/>
      </w:pPr>
      <w:r>
        <w:t xml:space="preserve">Email: </w:t>
      </w:r>
      <w:hyperlink r:id="rId16" w:history="1">
        <w:r w:rsidRPr="00CA618F">
          <w:rPr>
            <w:rStyle w:val="Hyperlink"/>
          </w:rPr>
          <w:t>N.A.Hodson@leeds.ac.uk</w:t>
        </w:r>
      </w:hyperlink>
      <w:r>
        <w:t xml:space="preserve"> </w:t>
      </w:r>
    </w:p>
    <w:p w14:paraId="6C3A1F0F" w14:textId="77777777" w:rsidR="009C6D02" w:rsidRDefault="009C6D02" w:rsidP="005B269D">
      <w:pPr>
        <w:pStyle w:val="NoSpacing"/>
        <w:spacing w:line="276" w:lineRule="auto"/>
        <w:jc w:val="both"/>
      </w:pPr>
    </w:p>
    <w:p w14:paraId="5E688B82" w14:textId="3C3F5051" w:rsidR="00EA081F" w:rsidRPr="00505DF8" w:rsidRDefault="007A11C2" w:rsidP="005B269D">
      <w:pPr>
        <w:pStyle w:val="3QuestionsSubHeadings"/>
      </w:pPr>
      <w:r>
        <w:t>Hannah Beddis, Consultant in Restorative Dentistry, Training Programme Director for Restorative Dentistry</w:t>
      </w:r>
    </w:p>
    <w:p w14:paraId="4753F402" w14:textId="799175E6" w:rsidR="00EA081F" w:rsidRDefault="00EA081F" w:rsidP="005B269D">
      <w:pPr>
        <w:pStyle w:val="NoSpacing"/>
        <w:spacing w:line="276" w:lineRule="auto"/>
        <w:jc w:val="both"/>
      </w:pPr>
      <w:r>
        <w:t xml:space="preserve">Email: </w:t>
      </w:r>
      <w:hyperlink r:id="rId17" w:history="1">
        <w:r w:rsidR="007A11C2" w:rsidRPr="00F6241E">
          <w:rPr>
            <w:rStyle w:val="Hyperlink"/>
          </w:rPr>
          <w:t>hannah.beddis@nhs.net</w:t>
        </w:r>
      </w:hyperlink>
      <w:r w:rsidR="007A11C2">
        <w:t xml:space="preserve"> </w:t>
      </w:r>
    </w:p>
    <w:p w14:paraId="7AC4DD98" w14:textId="77777777" w:rsidR="0069163A" w:rsidRDefault="0069163A" w:rsidP="005B269D">
      <w:pPr>
        <w:pStyle w:val="NoSpacing"/>
        <w:spacing w:line="276" w:lineRule="auto"/>
        <w:jc w:val="both"/>
        <w:rPr>
          <w:b/>
          <w:bCs/>
          <w:sz w:val="32"/>
          <w:szCs w:val="32"/>
        </w:rPr>
      </w:pPr>
    </w:p>
    <w:p w14:paraId="6D760D7F" w14:textId="77777777" w:rsidR="00DC3721" w:rsidRDefault="00DC3721" w:rsidP="005B269D">
      <w:pPr>
        <w:pStyle w:val="NoSpacing"/>
        <w:spacing w:line="276" w:lineRule="auto"/>
        <w:jc w:val="both"/>
        <w:rPr>
          <w:b/>
          <w:bCs/>
          <w:sz w:val="32"/>
          <w:szCs w:val="32"/>
        </w:rPr>
      </w:pPr>
      <w:r>
        <w:rPr>
          <w:b/>
          <w:bCs/>
          <w:sz w:val="32"/>
          <w:szCs w:val="32"/>
        </w:rPr>
        <w:t xml:space="preserve">Additional information </w:t>
      </w:r>
    </w:p>
    <w:p w14:paraId="64F0B5F3" w14:textId="77777777" w:rsidR="00DC3721" w:rsidRDefault="00DC3721" w:rsidP="005B269D">
      <w:pPr>
        <w:pStyle w:val="NoSpacing"/>
        <w:spacing w:line="276" w:lineRule="auto"/>
        <w:jc w:val="both"/>
      </w:pPr>
    </w:p>
    <w:p w14:paraId="01810C04" w14:textId="77777777" w:rsidR="00EA081F" w:rsidRDefault="00EA081F" w:rsidP="005B269D">
      <w:pPr>
        <w:pStyle w:val="NoSpacing"/>
        <w:spacing w:line="276" w:lineRule="auto"/>
        <w:jc w:val="both"/>
        <w:rPr>
          <w:rStyle w:val="Hyperlink"/>
          <w:bCs/>
        </w:rPr>
      </w:pPr>
      <w:r w:rsidRPr="001F4BC7">
        <w:t xml:space="preserve">Find out more about the </w:t>
      </w:r>
      <w:hyperlink r:id="rId18" w:history="1">
        <w:r w:rsidRPr="00846EBC">
          <w:rPr>
            <w:rStyle w:val="Hyperlink"/>
            <w:bCs/>
          </w:rPr>
          <w:t>Faculty of Medicine and Health</w:t>
        </w:r>
      </w:hyperlink>
    </w:p>
    <w:p w14:paraId="4EB695AC" w14:textId="77777777" w:rsidR="00EA081F" w:rsidRDefault="00EA081F" w:rsidP="005B269D">
      <w:pPr>
        <w:pStyle w:val="NoSpacing"/>
        <w:spacing w:line="276" w:lineRule="auto"/>
        <w:jc w:val="both"/>
        <w:rPr>
          <w:bCs/>
          <w:color w:val="FF0000"/>
        </w:rPr>
      </w:pPr>
    </w:p>
    <w:p w14:paraId="4D98C55F" w14:textId="77777777" w:rsidR="00EA081F" w:rsidRDefault="00EA081F" w:rsidP="005B269D">
      <w:pPr>
        <w:pStyle w:val="NoSpacing"/>
        <w:spacing w:line="276" w:lineRule="auto"/>
        <w:jc w:val="both"/>
        <w:rPr>
          <w:bCs/>
          <w:color w:val="FF0000"/>
        </w:rPr>
      </w:pPr>
      <w:r>
        <w:t xml:space="preserve">Find out more about the </w:t>
      </w:r>
      <w:hyperlink r:id="rId19" w:history="1">
        <w:r w:rsidRPr="00D23124">
          <w:rPr>
            <w:rStyle w:val="Hyperlink"/>
          </w:rPr>
          <w:t>School of Dentistry</w:t>
        </w:r>
      </w:hyperlink>
      <w:r>
        <w:t xml:space="preserve">. </w:t>
      </w:r>
    </w:p>
    <w:p w14:paraId="78D8A34D" w14:textId="77777777" w:rsidR="00EA081F" w:rsidRDefault="00EA081F" w:rsidP="005B269D">
      <w:pPr>
        <w:pStyle w:val="NoSpacing"/>
        <w:spacing w:line="276" w:lineRule="auto"/>
        <w:jc w:val="both"/>
        <w:rPr>
          <w:bCs/>
          <w:color w:val="FF0000"/>
        </w:rPr>
      </w:pPr>
    </w:p>
    <w:p w14:paraId="29FDC05A" w14:textId="77777777" w:rsidR="00EA081F" w:rsidRDefault="00EA081F" w:rsidP="005B269D">
      <w:pPr>
        <w:pStyle w:val="NoSpacing"/>
        <w:spacing w:line="276" w:lineRule="auto"/>
        <w:jc w:val="both"/>
        <w:rPr>
          <w:bCs/>
        </w:rPr>
      </w:pPr>
      <w:r>
        <w:rPr>
          <w:bCs/>
        </w:rPr>
        <w:t>Find out more</w:t>
      </w:r>
      <w:r w:rsidRPr="001F4BC7">
        <w:rPr>
          <w:bCs/>
        </w:rPr>
        <w:t xml:space="preserve"> about </w:t>
      </w:r>
      <w:hyperlink r:id="rId20" w:history="1">
        <w:r w:rsidRPr="00846EBC">
          <w:rPr>
            <w:rStyle w:val="Hyperlink"/>
            <w:bCs/>
          </w:rPr>
          <w:t>Athena Swan</w:t>
        </w:r>
      </w:hyperlink>
      <w:r w:rsidRPr="001F4BC7">
        <w:rPr>
          <w:bCs/>
        </w:rPr>
        <w:t xml:space="preserve"> in the </w:t>
      </w:r>
      <w:r>
        <w:rPr>
          <w:bCs/>
        </w:rPr>
        <w:t>Faculty</w:t>
      </w:r>
      <w:r w:rsidRPr="001F4BC7">
        <w:rPr>
          <w:bCs/>
        </w:rPr>
        <w:t>.</w:t>
      </w:r>
    </w:p>
    <w:p w14:paraId="06C90E72" w14:textId="77777777" w:rsidR="00EA081F" w:rsidRDefault="00EA081F" w:rsidP="005B269D">
      <w:pPr>
        <w:pStyle w:val="NoSpacing"/>
        <w:spacing w:line="276" w:lineRule="auto"/>
        <w:jc w:val="both"/>
      </w:pPr>
    </w:p>
    <w:p w14:paraId="6A3BE568" w14:textId="77777777" w:rsidR="00EA081F" w:rsidRDefault="00EA081F" w:rsidP="005B269D">
      <w:pPr>
        <w:pStyle w:val="NoSpacing"/>
        <w:spacing w:line="276" w:lineRule="auto"/>
        <w:jc w:val="both"/>
        <w:rPr>
          <w:bCs/>
          <w:color w:val="000000"/>
        </w:rPr>
      </w:pPr>
      <w:r>
        <w:rPr>
          <w:b/>
          <w:bCs/>
        </w:rPr>
        <w:t>W</w:t>
      </w:r>
      <w:r>
        <w:rPr>
          <w:b/>
          <w:bCs/>
          <w:color w:val="000000"/>
        </w:rPr>
        <w:t>orking at Leeds</w:t>
      </w:r>
      <w:r>
        <w:rPr>
          <w:bCs/>
          <w:color w:val="000000"/>
        </w:rPr>
        <w:t xml:space="preserve"> </w:t>
      </w:r>
    </w:p>
    <w:p w14:paraId="16DCB740" w14:textId="77777777" w:rsidR="00EA081F" w:rsidRDefault="00EA081F" w:rsidP="005B269D">
      <w:pPr>
        <w:pStyle w:val="CandidateBrief"/>
        <w:rPr>
          <w:bCs/>
        </w:rPr>
      </w:pPr>
      <w:r>
        <w:t xml:space="preserve">Find out more about the benefits of working at the University and what it is like to live and work in the Leeds area on our </w:t>
      </w:r>
      <w:hyperlink r:id="rId21" w:history="1">
        <w:r>
          <w:rPr>
            <w:rStyle w:val="Hyperlink"/>
            <w:bCs/>
          </w:rPr>
          <w:t>Working at Leeds</w:t>
        </w:r>
      </w:hyperlink>
      <w:r>
        <w:rPr>
          <w:bCs/>
        </w:rPr>
        <w:t xml:space="preserve"> </w:t>
      </w:r>
      <w:r>
        <w:t xml:space="preserve">information </w:t>
      </w:r>
      <w:r>
        <w:rPr>
          <w:bCs/>
        </w:rPr>
        <w:t xml:space="preserve">page. </w:t>
      </w:r>
    </w:p>
    <w:p w14:paraId="2C6EDE61" w14:textId="77777777" w:rsidR="00EA081F" w:rsidRDefault="00EA081F" w:rsidP="005B269D">
      <w:pPr>
        <w:pStyle w:val="NoSpacing"/>
        <w:spacing w:line="276" w:lineRule="auto"/>
        <w:jc w:val="both"/>
      </w:pPr>
    </w:p>
    <w:p w14:paraId="3455F7B2" w14:textId="77777777" w:rsidR="00EA081F" w:rsidRDefault="00EA081F" w:rsidP="005B269D">
      <w:pPr>
        <w:pStyle w:val="NoSpacing"/>
        <w:spacing w:line="276" w:lineRule="auto"/>
        <w:jc w:val="both"/>
        <w:rPr>
          <w:b/>
        </w:rPr>
      </w:pPr>
      <w:r>
        <w:rPr>
          <w:b/>
        </w:rPr>
        <w:t>Candidates with disabilities</w:t>
      </w:r>
    </w:p>
    <w:p w14:paraId="610C33F0" w14:textId="77777777" w:rsidR="00EA081F" w:rsidRDefault="00EA081F" w:rsidP="005B269D">
      <w:pPr>
        <w:pStyle w:val="NoSpacing"/>
        <w:spacing w:line="276" w:lineRule="auto"/>
        <w:jc w:val="both"/>
        <w:rPr>
          <w:bCs/>
          <w:color w:val="0000FF"/>
          <w:u w:val="single"/>
        </w:rPr>
      </w:pPr>
      <w:r>
        <w:t xml:space="preserve">Information for candidates with disabilities, impairments or health conditions, including requesting alternative formats, can be found on our </w:t>
      </w:r>
      <w:hyperlink r:id="rId22" w:history="1">
        <w:r>
          <w:rPr>
            <w:rStyle w:val="Hyperlink"/>
            <w:bCs/>
          </w:rPr>
          <w:t>Accessibility</w:t>
        </w:r>
      </w:hyperlink>
      <w:r>
        <w:t xml:space="preserve"> information page or by getting in touch with us at </w:t>
      </w:r>
      <w:hyperlink r:id="rId23" w:history="1">
        <w:r>
          <w:rPr>
            <w:rStyle w:val="Hyperlink"/>
            <w:bCs/>
          </w:rPr>
          <w:t>disclosure@leeds.ac.uk</w:t>
        </w:r>
      </w:hyperlink>
      <w:r>
        <w:rPr>
          <w:rStyle w:val="Hyperlink"/>
          <w:bCs/>
        </w:rPr>
        <w:t>.</w:t>
      </w:r>
    </w:p>
    <w:p w14:paraId="2C317AF2" w14:textId="77777777" w:rsidR="00EA081F" w:rsidRDefault="00EA081F" w:rsidP="005B269D">
      <w:pPr>
        <w:pStyle w:val="NoSpacing"/>
        <w:spacing w:line="276" w:lineRule="auto"/>
        <w:jc w:val="both"/>
      </w:pPr>
    </w:p>
    <w:p w14:paraId="014659F4" w14:textId="77777777" w:rsidR="00EA081F" w:rsidRPr="00EA081F" w:rsidRDefault="00EA081F" w:rsidP="005B269D">
      <w:pPr>
        <w:pStyle w:val="2MainHeadings"/>
      </w:pPr>
      <w:r w:rsidRPr="00EA081F">
        <w:t>Criminal record information</w:t>
      </w:r>
    </w:p>
    <w:p w14:paraId="02F5966C" w14:textId="77777777" w:rsidR="00EA081F" w:rsidRPr="00EA081F" w:rsidRDefault="00EA081F" w:rsidP="005B269D">
      <w:pPr>
        <w:pStyle w:val="4MainContent"/>
      </w:pPr>
    </w:p>
    <w:p w14:paraId="22986A3B" w14:textId="77777777" w:rsidR="00EA081F" w:rsidRPr="00EA081F" w:rsidRDefault="00EA081F" w:rsidP="005B269D">
      <w:pPr>
        <w:spacing w:before="0"/>
        <w:jc w:val="both"/>
        <w:rPr>
          <w:rFonts w:eastAsiaTheme="minorEastAsia"/>
          <w:b/>
          <w:bCs/>
          <w:lang w:eastAsia="zh-CN"/>
        </w:rPr>
      </w:pPr>
      <w:r w:rsidRPr="00EA081F">
        <w:rPr>
          <w:rFonts w:eastAsiaTheme="minorEastAsia"/>
          <w:b/>
          <w:bCs/>
          <w:lang w:eastAsia="zh-CN"/>
        </w:rPr>
        <w:t>Rehabilitation of Offenders Act 1974 (Exceptions) Order 1975</w:t>
      </w:r>
    </w:p>
    <w:p w14:paraId="4C3012DD" w14:textId="77777777" w:rsidR="00EA081F" w:rsidRDefault="00EA081F" w:rsidP="005B269D">
      <w:pPr>
        <w:spacing w:before="0"/>
        <w:jc w:val="both"/>
        <w:rPr>
          <w:rFonts w:eastAsiaTheme="minorEastAsia"/>
          <w:lang w:eastAsia="zh-CN"/>
        </w:rPr>
      </w:pPr>
      <w:r w:rsidRPr="00EA081F">
        <w:rPr>
          <w:rFonts w:eastAsiaTheme="minorEastAsia"/>
          <w:lang w:eastAsia="zh-CN"/>
        </w:rPr>
        <w:t xml:space="preserve">This post requires an enhanced and barred list criminal record check from the Disclosure and Barring Service (DBS), and any equivalent overseas authorities where relevant. The successful candidate will be required to give consent for the University </w:t>
      </w:r>
      <w:r w:rsidRPr="00EA081F">
        <w:rPr>
          <w:rFonts w:eastAsiaTheme="minorEastAsia"/>
          <w:lang w:eastAsia="zh-CN"/>
        </w:rPr>
        <w:lastRenderedPageBreak/>
        <w:t>to check their criminal record status. All applicants are required to make a self-declaration where applicable.</w:t>
      </w:r>
    </w:p>
    <w:p w14:paraId="6B508708" w14:textId="77777777" w:rsidR="00415E39" w:rsidRPr="00EA081F" w:rsidRDefault="00415E39" w:rsidP="005B269D">
      <w:pPr>
        <w:spacing w:before="0"/>
        <w:jc w:val="both"/>
        <w:rPr>
          <w:rFonts w:eastAsiaTheme="minorEastAsia"/>
          <w:lang w:eastAsia="zh-CN"/>
        </w:rPr>
      </w:pPr>
    </w:p>
    <w:p w14:paraId="0B591EDE" w14:textId="77777777" w:rsidR="00EA081F" w:rsidRPr="00EA081F" w:rsidRDefault="00EA081F" w:rsidP="005B269D">
      <w:pPr>
        <w:spacing w:before="0"/>
        <w:jc w:val="both"/>
        <w:rPr>
          <w:rStyle w:val="IntenseReference"/>
          <w:rFonts w:eastAsiaTheme="minorEastAsia"/>
          <w:b w:val="0"/>
          <w:bCs w:val="0"/>
          <w:smallCaps w:val="0"/>
          <w:spacing w:val="0"/>
          <w:u w:val="none"/>
          <w:lang w:eastAsia="zh-CN"/>
        </w:rPr>
      </w:pPr>
      <w:r w:rsidRPr="00EA081F">
        <w:rPr>
          <w:rFonts w:eastAsiaTheme="minorEastAsia"/>
          <w:lang w:eastAsia="zh-CN"/>
        </w:rPr>
        <w:t>Any offer of appointment will be subject to the University being satisfied with the outcome of these checks, in accordance with our Criminal Records policy. You can find out more about required checks and declarations in our Criminal Records information page.</w:t>
      </w:r>
    </w:p>
    <w:p w14:paraId="7501DFEB" w14:textId="77777777" w:rsidR="00EA081F" w:rsidRPr="00984F00" w:rsidRDefault="00EA081F" w:rsidP="005B269D">
      <w:pPr>
        <w:pStyle w:val="2MainHeadings"/>
        <w:rPr>
          <w:rStyle w:val="IntenseReference"/>
        </w:rPr>
      </w:pPr>
    </w:p>
    <w:p w14:paraId="63F84031" w14:textId="77777777" w:rsidR="00EA081F" w:rsidRPr="002A237B" w:rsidRDefault="00EA081F" w:rsidP="005B269D">
      <w:pPr>
        <w:pStyle w:val="NoSpacing"/>
        <w:spacing w:line="276" w:lineRule="auto"/>
        <w:jc w:val="both"/>
      </w:pPr>
    </w:p>
    <w:p w14:paraId="45C38186" w14:textId="77777777" w:rsidR="00053EDE" w:rsidRPr="002A237B" w:rsidRDefault="00053EDE" w:rsidP="005B269D">
      <w:pPr>
        <w:pStyle w:val="NoSpacing"/>
        <w:spacing w:line="276" w:lineRule="auto"/>
        <w:jc w:val="both"/>
      </w:pPr>
    </w:p>
    <w:sectPr w:rsidR="00053EDE" w:rsidRPr="002A237B" w:rsidSect="00CA1BFD">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6E9B5" w14:textId="77777777" w:rsidR="000D510F" w:rsidRDefault="000D510F" w:rsidP="00053EDE">
      <w:pPr>
        <w:spacing w:before="0" w:line="240" w:lineRule="auto"/>
      </w:pPr>
      <w:r>
        <w:separator/>
      </w:r>
    </w:p>
  </w:endnote>
  <w:endnote w:type="continuationSeparator" w:id="0">
    <w:p w14:paraId="26FDE91C" w14:textId="77777777" w:rsidR="000D510F" w:rsidRDefault="000D510F" w:rsidP="00053ED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charset w:val="00"/>
    <w:family w:val="auto"/>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A2790" w14:textId="77777777" w:rsidR="00053EDE" w:rsidRDefault="005F6903" w:rsidP="00735C2F">
    <w:pPr>
      <w:pStyle w:val="Footer"/>
      <w:tabs>
        <w:tab w:val="clear" w:pos="4513"/>
        <w:tab w:val="clear" w:pos="9026"/>
        <w:tab w:val="left" w:pos="1710"/>
        <w:tab w:val="left" w:pos="2625"/>
      </w:tabs>
    </w:pPr>
    <w:r>
      <w:tab/>
    </w:r>
    <w:r w:rsidR="0072421A">
      <w:rPr>
        <w:noProof/>
        <w:lang w:eastAsia="en-GB"/>
      </w:rPr>
      <mc:AlternateContent>
        <mc:Choice Requires="wpg">
          <w:drawing>
            <wp:anchor distT="0" distB="0" distL="114300" distR="114300" simplePos="0" relativeHeight="251664384" behindDoc="0" locked="1" layoutInCell="1" allowOverlap="1" wp14:anchorId="17334923" wp14:editId="25897B17">
              <wp:simplePos x="0" y="0"/>
              <wp:positionH relativeFrom="column">
                <wp:posOffset>-855345</wp:posOffset>
              </wp:positionH>
              <wp:positionV relativeFrom="page">
                <wp:posOffset>8661400</wp:posOffset>
              </wp:positionV>
              <wp:extent cx="7555865" cy="2019300"/>
              <wp:effectExtent l="0" t="0" r="6985" b="0"/>
              <wp:wrapTight wrapText="bothSides">
                <wp:wrapPolygon edited="0">
                  <wp:start x="0" y="0"/>
                  <wp:lineTo x="0" y="21396"/>
                  <wp:lineTo x="21566" y="21396"/>
                  <wp:lineTo x="21566"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7555865" cy="2019300"/>
                        <a:chOff x="0" y="0"/>
                        <a:chExt cx="7555832" cy="2019300"/>
                      </a:xfrm>
                    </wpg:grpSpPr>
                    <pic:pic xmlns:pic="http://schemas.openxmlformats.org/drawingml/2006/picture">
                      <pic:nvPicPr>
                        <pic:cNvPr id="15" name="Picture 15" descr="C:\Users\perem\Desktop\New folder\ClinicalSkillsTeaching.jpg"/>
                        <pic:cNvPicPr>
                          <a:picLocks noChangeAspect="1"/>
                        </pic:cNvPicPr>
                      </pic:nvPicPr>
                      <pic:blipFill rotWithShape="1">
                        <a:blip r:embed="rId1" cstate="print">
                          <a:extLst>
                            <a:ext uri="{28A0092B-C50C-407E-A947-70E740481C1C}">
                              <a14:useLocalDpi xmlns:a14="http://schemas.microsoft.com/office/drawing/2010/main" val="0"/>
                            </a:ext>
                          </a:extLst>
                        </a:blip>
                        <a:srcRect l="21188" t="8712"/>
                        <a:stretch/>
                      </pic:blipFill>
                      <pic:spPr bwMode="auto">
                        <a:xfrm>
                          <a:off x="0" y="0"/>
                          <a:ext cx="2515235" cy="2019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descr="C:\Users\perem\Desktop\New folder\Clinical SkillsDemo.jpg"/>
                        <pic:cNvPicPr>
                          <a:picLocks noChangeAspect="1"/>
                        </pic:cNvPicPr>
                      </pic:nvPicPr>
                      <pic:blipFill rotWithShape="1">
                        <a:blip r:embed="rId2" cstate="print">
                          <a:extLst>
                            <a:ext uri="{28A0092B-C50C-407E-A947-70E740481C1C}">
                              <a14:useLocalDpi xmlns:a14="http://schemas.microsoft.com/office/drawing/2010/main" val="0"/>
                            </a:ext>
                          </a:extLst>
                        </a:blip>
                        <a:srcRect l="15828"/>
                        <a:stretch/>
                      </pic:blipFill>
                      <pic:spPr bwMode="auto">
                        <a:xfrm>
                          <a:off x="5011387" y="0"/>
                          <a:ext cx="2544445" cy="2019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descr="C:\Users\perem\Desktop\New folder\ClinicalSkillsProcedure.jpg"/>
                        <pic:cNvPicPr>
                          <a:picLocks noChangeAspect="1"/>
                        </pic:cNvPicPr>
                      </pic:nvPicPr>
                      <pic:blipFill rotWithShape="1">
                        <a:blip r:embed="rId3" cstate="print">
                          <a:extLst>
                            <a:ext uri="{28A0092B-C50C-407E-A947-70E740481C1C}">
                              <a14:useLocalDpi xmlns:a14="http://schemas.microsoft.com/office/drawing/2010/main" val="0"/>
                            </a:ext>
                          </a:extLst>
                        </a:blip>
                        <a:srcRect t="41530" b="5316"/>
                        <a:stretch/>
                      </pic:blipFill>
                      <pic:spPr bwMode="auto">
                        <a:xfrm>
                          <a:off x="2517569" y="0"/>
                          <a:ext cx="2551430" cy="20193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14" style="position:absolute;margin-left:-67.35pt;margin-top:682pt;width:594.95pt;height:159pt;z-index:251664384;mso-position-vertical-relative:page;mso-width-relative:margin;mso-height-relative:margin" coordsize="75558,20193" o:spid="_x0000_s1026" w14:anchorId="1D1F55E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CQtSclt1AUAbdQFABUAAABkcnMvbWVk&#10;aWEvaW1hZ2UzLmpwZWf/2P/gABBKRklGAAEBAQDcANwAAP/bAEMAAgEBAgEBAgICAgICAgIDBQMD&#10;AwMDBgQEAwUHBgcHBwYHBwgJCwkICAoIBwcKDQoKCwwMDAwHCQ4PDQwOCwwMDP/bAEMBAgICAwMD&#10;BgMDBgwIBwgMDAwMDAwMDAwMDAwMDAwMDAwMDAwMDAwMDAwMDAwMDAwMDAwMDAwMDAwMDAwMDAwM&#10;DP/AABEIBykEx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5" style="position:absolute;width:25152;height:2019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">
                <v:imagedata cropleft="13886f" croptop="5709f" o:title="ClinicalSkillsTeaching" r:id="rId4"/>
                <v:path arrowok="t"/>
              </v:shape>
              <v:shape id="Picture 16" style="position:absolute;left:50113;width:25445;height:2019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">
                <v:imagedata cropleft="10373f" o:title="Clinical SkillsDemo" r:id="rId5"/>
                <v:path arrowok="t"/>
              </v:shape>
              <v:shape id="Picture 17" style="position:absolute;left:25175;width:25514;height:2019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">
                <v:imagedata croptop="27217f" cropbottom="3484f" o:title="ClinicalSkillsProcedure" r:id="rId6"/>
                <v:path arrowok="t"/>
              </v:shape>
              <w10:wrap type="tight" anchory="page"/>
              <w10:anchorlock/>
            </v:group>
          </w:pict>
        </mc:Fallback>
      </mc:AlternateContent>
    </w:r>
    <w:r w:rsidR="00735C2F">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1D938" w14:textId="77777777" w:rsidR="00CA1BFD" w:rsidRDefault="0072421A">
    <w:pPr>
      <w:pStyle w:val="Footer"/>
    </w:pPr>
    <w:r>
      <w:rPr>
        <w:noProof/>
        <w:lang w:eastAsia="en-GB"/>
      </w:rPr>
      <mc:AlternateContent>
        <mc:Choice Requires="wpg">
          <w:drawing>
            <wp:anchor distT="0" distB="0" distL="114300" distR="114300" simplePos="0" relativeHeight="251666432" behindDoc="0" locked="1" layoutInCell="1" allowOverlap="1" wp14:anchorId="2643DDC0" wp14:editId="149ED1AA">
              <wp:simplePos x="0" y="0"/>
              <wp:positionH relativeFrom="column">
                <wp:posOffset>-914400</wp:posOffset>
              </wp:positionH>
              <wp:positionV relativeFrom="page">
                <wp:posOffset>8712835</wp:posOffset>
              </wp:positionV>
              <wp:extent cx="7563485" cy="2019300"/>
              <wp:effectExtent l="0" t="0" r="0" b="0"/>
              <wp:wrapTight wrapText="bothSides">
                <wp:wrapPolygon edited="0">
                  <wp:start x="0" y="0"/>
                  <wp:lineTo x="0" y="21396"/>
                  <wp:lineTo x="21544" y="21396"/>
                  <wp:lineTo x="21544"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7563485" cy="2019300"/>
                        <a:chOff x="0" y="0"/>
                        <a:chExt cx="7563485" cy="2019300"/>
                      </a:xfrm>
                    </wpg:grpSpPr>
                    <pic:pic xmlns:pic="http://schemas.openxmlformats.org/drawingml/2006/picture">
                      <pic:nvPicPr>
                        <pic:cNvPr id="19" name="Picture 19" descr="C:\Users\perem\Desktop\New folder\LightCuringTesting.jpg"/>
                        <pic:cNvPicPr>
                          <a:picLocks noChangeAspect="1"/>
                        </pic:cNvPicPr>
                      </pic:nvPicPr>
                      <pic:blipFill rotWithShape="1">
                        <a:blip r:embed="rId1" cstate="print">
                          <a:extLst>
                            <a:ext uri="{28A0092B-C50C-407E-A947-70E740481C1C}">
                              <a14:useLocalDpi xmlns:a14="http://schemas.microsoft.com/office/drawing/2010/main" val="0"/>
                            </a:ext>
                          </a:extLst>
                        </a:blip>
                        <a:srcRect r="17000"/>
                        <a:stretch/>
                      </pic:blipFill>
                      <pic:spPr bwMode="auto">
                        <a:xfrm>
                          <a:off x="0" y="0"/>
                          <a:ext cx="2550795" cy="2019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20" descr="C:\Users\perem\Desktop\New folder\DigitalDentistry.jpg"/>
                        <pic:cNvPicPr>
                          <a:picLocks noChangeAspect="1"/>
                        </pic:cNvPicPr>
                      </pic:nvPicPr>
                      <pic:blipFill rotWithShape="1">
                        <a:blip r:embed="rId2" cstate="print">
                          <a:extLst>
                            <a:ext uri="{28A0092B-C50C-407E-A947-70E740481C1C}">
                              <a14:useLocalDpi xmlns:a14="http://schemas.microsoft.com/office/drawing/2010/main" val="0"/>
                            </a:ext>
                          </a:extLst>
                        </a:blip>
                        <a:srcRect l="5979" r="11373"/>
                        <a:stretch/>
                      </pic:blipFill>
                      <pic:spPr bwMode="auto">
                        <a:xfrm>
                          <a:off x="5010150" y="0"/>
                          <a:ext cx="2553335" cy="2019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Picture 21" descr="C:\Users\perem\Desktop\New folder\DLT_51.jpg"/>
                        <pic:cNvPicPr>
                          <a:picLocks noChangeAspect="1"/>
                        </pic:cNvPicPr>
                      </pic:nvPicPr>
                      <pic:blipFill rotWithShape="1">
                        <a:blip r:embed="rId3" cstate="print">
                          <a:extLst>
                            <a:ext uri="{28A0092B-C50C-407E-A947-70E740481C1C}">
                              <a14:useLocalDpi xmlns:a14="http://schemas.microsoft.com/office/drawing/2010/main" val="0"/>
                            </a:ext>
                          </a:extLst>
                        </a:blip>
                        <a:srcRect l="5832" t="13659" r="9631" b="41707"/>
                        <a:stretch/>
                      </pic:blipFill>
                      <pic:spPr bwMode="auto">
                        <a:xfrm>
                          <a:off x="2514600" y="0"/>
                          <a:ext cx="2553970" cy="20193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18" style="position:absolute;margin-left:-1in;margin-top:686.05pt;width:595.55pt;height:159pt;z-index:251666432;mso-position-vertical-relative:page;mso-width-relative:margin;mso-height-relative:margin" coordsize="75634,20193" o:spid="_x0000_s1026" w14:anchorId="6D5DC50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wQKAAAAAAAAACEAtbpHjZESBgCREgYAFQAA&#10;AGRycy9tZWRpYS9pbWFnZTMuanBlZ//Y/+AAEEpGSUYAAQEBANwA3AAA/9sAQwACAQECAQECAgIC&#10;AgICAgMFAwMDAwMGBAQDBQcGBwcHBgcHCAkLCQgICggHBwoNCgoLDAwMDAcJDg8NDA4LDAwM/9sA&#10;QwECAgIDAwMGAwMGDAgHCAwMDAwMDAwMDAwMDAwMDAwMDAwMDAwMDAwMDAwMDAwMDAwMDAwMDAwM&#10;DAwMDAwMDAwM/8AAEQgHKQT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9" style="position:absolute;width:25507;height:2019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">
                <v:imagedata cropright="11141f" o:title="LightCuringTesting" r:id="rId4"/>
                <v:path arrowok="t"/>
              </v:shape>
              <v:shape id="Picture 20" style="position:absolute;left:50101;width:25533;height:2019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">
                <v:imagedata cropleft="3918f" cropright="7453f" o:title="DigitalDentistry" r:id="rId5"/>
                <v:path arrowok="t"/>
              </v:shape>
              <v:shape id="Picture 21" style="position:absolute;left:25146;width:25539;height:2019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">
                <v:imagedata cropleft="3822f" croptop="8952f" cropright="6312f" cropbottom="27333f" o:title="DLT_51" r:id="rId6"/>
                <v:path arrowok="t"/>
              </v:shape>
              <w10:wrap type="tight" anchory="page"/>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9"/>
      <w:gridCol w:w="3009"/>
      <w:gridCol w:w="3009"/>
    </w:tblGrid>
    <w:tr w:rsidR="03E06666" w14:paraId="3BC62976" w14:textId="77777777" w:rsidTr="03E06666">
      <w:tc>
        <w:tcPr>
          <w:tcW w:w="3009" w:type="dxa"/>
        </w:tcPr>
        <w:p w14:paraId="1FB22C88" w14:textId="623F268C" w:rsidR="03E06666" w:rsidRDefault="03E06666" w:rsidP="03E06666">
          <w:pPr>
            <w:pStyle w:val="Header"/>
            <w:ind w:left="-115"/>
          </w:pPr>
        </w:p>
      </w:tc>
      <w:tc>
        <w:tcPr>
          <w:tcW w:w="3009" w:type="dxa"/>
        </w:tcPr>
        <w:p w14:paraId="2BAD6BBD" w14:textId="23A7EA40" w:rsidR="03E06666" w:rsidRDefault="03E06666" w:rsidP="03E06666">
          <w:pPr>
            <w:pStyle w:val="Header"/>
            <w:jc w:val="center"/>
          </w:pPr>
        </w:p>
      </w:tc>
      <w:tc>
        <w:tcPr>
          <w:tcW w:w="3009" w:type="dxa"/>
        </w:tcPr>
        <w:p w14:paraId="6CC8E294" w14:textId="2A9EF787" w:rsidR="03E06666" w:rsidRDefault="03E06666" w:rsidP="03E06666">
          <w:pPr>
            <w:pStyle w:val="Header"/>
            <w:ind w:right="-115"/>
            <w:jc w:val="right"/>
          </w:pPr>
        </w:p>
      </w:tc>
    </w:tr>
  </w:tbl>
  <w:p w14:paraId="356C8298" w14:textId="50984164" w:rsidR="03E06666" w:rsidRDefault="03E06666" w:rsidP="03E066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B5DE9" w14:textId="77777777" w:rsidR="000D510F" w:rsidRDefault="000D510F" w:rsidP="00053EDE">
      <w:pPr>
        <w:spacing w:before="0" w:line="240" w:lineRule="auto"/>
      </w:pPr>
      <w:r>
        <w:separator/>
      </w:r>
    </w:p>
  </w:footnote>
  <w:footnote w:type="continuationSeparator" w:id="0">
    <w:p w14:paraId="6B384AD7" w14:textId="77777777" w:rsidR="000D510F" w:rsidRDefault="000D510F" w:rsidP="00053EDE">
      <w:pPr>
        <w:spacing w:before="0" w:line="240" w:lineRule="auto"/>
      </w:pPr>
      <w:r>
        <w:continuationSeparator/>
      </w:r>
    </w:p>
  </w:footnote>
  <w:footnote w:id="1">
    <w:p w14:paraId="2BDE221A" w14:textId="77777777" w:rsidR="0030118A" w:rsidRDefault="0030118A" w:rsidP="0030118A">
      <w:pPr>
        <w:pStyle w:val="FootnoteText"/>
        <w:jc w:val="both"/>
      </w:pPr>
      <w:r>
        <w:rPr>
          <w:vertAlign w:val="superscript"/>
        </w:rPr>
        <w:footnoteRef/>
      </w:r>
      <w:r>
        <w:rPr>
          <w:vertAlign w:val="superscript"/>
        </w:rPr>
        <w:t xml:space="preserve"> </w:t>
      </w:r>
      <w:r>
        <w:t>This may be evidenced by i) undergraduate dental training undertaken in English; or, ii) academic International English Language Testing System (IELTS) results showing a score of at least 7.0 in each domain (speaking, listening, reading, writing), with an overall score of at least 7.5, to be achieved in a single sitting and within 24 months of the time of application; or, iii) alternative supporting evidence of language skills.</w:t>
      </w:r>
    </w:p>
    <w:p w14:paraId="03CF13E5" w14:textId="77777777" w:rsidR="0030118A" w:rsidRDefault="0030118A" w:rsidP="0030118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9"/>
      <w:gridCol w:w="3009"/>
      <w:gridCol w:w="3009"/>
    </w:tblGrid>
    <w:tr w:rsidR="03E06666" w14:paraId="1F0C25F3" w14:textId="77777777" w:rsidTr="03E06666">
      <w:tc>
        <w:tcPr>
          <w:tcW w:w="3009" w:type="dxa"/>
        </w:tcPr>
        <w:p w14:paraId="500EDEF4" w14:textId="4A3E1A0A" w:rsidR="03E06666" w:rsidRDefault="03E06666" w:rsidP="03E06666">
          <w:pPr>
            <w:pStyle w:val="Header"/>
            <w:ind w:left="-115"/>
          </w:pPr>
        </w:p>
      </w:tc>
      <w:tc>
        <w:tcPr>
          <w:tcW w:w="3009" w:type="dxa"/>
        </w:tcPr>
        <w:p w14:paraId="4098A68E" w14:textId="6A0431CE" w:rsidR="03E06666" w:rsidRDefault="03E06666" w:rsidP="03E06666">
          <w:pPr>
            <w:pStyle w:val="Header"/>
            <w:jc w:val="center"/>
          </w:pPr>
        </w:p>
      </w:tc>
      <w:tc>
        <w:tcPr>
          <w:tcW w:w="3009" w:type="dxa"/>
        </w:tcPr>
        <w:p w14:paraId="1CF91A2D" w14:textId="34174191" w:rsidR="03E06666" w:rsidRDefault="03E06666" w:rsidP="03E06666">
          <w:pPr>
            <w:pStyle w:val="Header"/>
            <w:ind w:right="-115"/>
            <w:jc w:val="right"/>
          </w:pPr>
        </w:p>
      </w:tc>
    </w:tr>
  </w:tbl>
  <w:p w14:paraId="0FD1CA6C" w14:textId="0C871D1E" w:rsidR="03E06666" w:rsidRDefault="03E06666" w:rsidP="03E066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9"/>
      <w:gridCol w:w="3009"/>
      <w:gridCol w:w="3009"/>
    </w:tblGrid>
    <w:tr w:rsidR="03E06666" w14:paraId="2DAAA30B" w14:textId="77777777" w:rsidTr="03E06666">
      <w:tc>
        <w:tcPr>
          <w:tcW w:w="3009" w:type="dxa"/>
        </w:tcPr>
        <w:p w14:paraId="33FAE274" w14:textId="2E986B62" w:rsidR="03E06666" w:rsidRDefault="03E06666" w:rsidP="03E06666">
          <w:pPr>
            <w:pStyle w:val="Header"/>
            <w:ind w:left="-115"/>
          </w:pPr>
        </w:p>
      </w:tc>
      <w:tc>
        <w:tcPr>
          <w:tcW w:w="3009" w:type="dxa"/>
        </w:tcPr>
        <w:p w14:paraId="458DE610" w14:textId="118DB372" w:rsidR="03E06666" w:rsidRDefault="03E06666" w:rsidP="03E06666">
          <w:pPr>
            <w:pStyle w:val="Header"/>
            <w:jc w:val="center"/>
          </w:pPr>
        </w:p>
      </w:tc>
      <w:tc>
        <w:tcPr>
          <w:tcW w:w="3009" w:type="dxa"/>
        </w:tcPr>
        <w:p w14:paraId="0830FD83" w14:textId="728A7744" w:rsidR="03E06666" w:rsidRDefault="03E06666" w:rsidP="03E06666">
          <w:pPr>
            <w:pStyle w:val="Header"/>
            <w:ind w:right="-115"/>
            <w:jc w:val="right"/>
          </w:pPr>
        </w:p>
      </w:tc>
    </w:tr>
  </w:tbl>
  <w:p w14:paraId="30AF3F1D" w14:textId="6B5C312F" w:rsidR="03E06666" w:rsidRDefault="03E06666" w:rsidP="03E066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9"/>
      <w:gridCol w:w="3009"/>
      <w:gridCol w:w="3009"/>
    </w:tblGrid>
    <w:tr w:rsidR="03E06666" w14:paraId="69F26E8B" w14:textId="77777777" w:rsidTr="03E06666">
      <w:tc>
        <w:tcPr>
          <w:tcW w:w="3009" w:type="dxa"/>
        </w:tcPr>
        <w:p w14:paraId="77339778" w14:textId="4BFF9BAA" w:rsidR="03E06666" w:rsidRDefault="03E06666" w:rsidP="03E06666">
          <w:pPr>
            <w:pStyle w:val="Header"/>
            <w:ind w:left="-115"/>
          </w:pPr>
        </w:p>
      </w:tc>
      <w:tc>
        <w:tcPr>
          <w:tcW w:w="3009" w:type="dxa"/>
        </w:tcPr>
        <w:p w14:paraId="3D0C11E1" w14:textId="3C94C610" w:rsidR="03E06666" w:rsidRDefault="03E06666" w:rsidP="03E06666">
          <w:pPr>
            <w:pStyle w:val="Header"/>
            <w:jc w:val="center"/>
          </w:pPr>
        </w:p>
      </w:tc>
      <w:tc>
        <w:tcPr>
          <w:tcW w:w="3009" w:type="dxa"/>
        </w:tcPr>
        <w:p w14:paraId="0ADD1F38" w14:textId="29F7D31E" w:rsidR="03E06666" w:rsidRDefault="03E06666" w:rsidP="03E06666">
          <w:pPr>
            <w:pStyle w:val="Header"/>
            <w:ind w:right="-115"/>
            <w:jc w:val="right"/>
          </w:pPr>
        </w:p>
      </w:tc>
    </w:tr>
  </w:tbl>
  <w:p w14:paraId="0BD53E9F" w14:textId="67470503" w:rsidR="03E06666" w:rsidRDefault="03E06666" w:rsidP="03E066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426A54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1C093933"/>
    <w:multiLevelType w:val="hybridMultilevel"/>
    <w:tmpl w:val="3E78D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D27109"/>
    <w:multiLevelType w:val="hybridMultilevel"/>
    <w:tmpl w:val="85BCE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236B4D"/>
    <w:multiLevelType w:val="hybridMultilevel"/>
    <w:tmpl w:val="14124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522F07"/>
    <w:multiLevelType w:val="hybridMultilevel"/>
    <w:tmpl w:val="BA388D34"/>
    <w:lvl w:ilvl="0" w:tplc="75A6EDEE">
      <w:start w:val="1"/>
      <w:numFmt w:val="bullet"/>
      <w:lvlText w:val=""/>
      <w:lvlJc w:val="left"/>
      <w:pPr>
        <w:tabs>
          <w:tab w:val="num" w:pos="720"/>
        </w:tabs>
        <w:ind w:left="720" w:hanging="360"/>
      </w:pPr>
      <w:rPr>
        <w:rFonts w:ascii="Symbol" w:hAnsi="Symbol" w:hint="default"/>
        <w:sz w:val="20"/>
      </w:rPr>
    </w:lvl>
    <w:lvl w:ilvl="1" w:tplc="892A8BB6" w:tentative="1">
      <w:start w:val="1"/>
      <w:numFmt w:val="bullet"/>
      <w:lvlText w:val="o"/>
      <w:lvlJc w:val="left"/>
      <w:pPr>
        <w:tabs>
          <w:tab w:val="num" w:pos="1440"/>
        </w:tabs>
        <w:ind w:left="1440" w:hanging="360"/>
      </w:pPr>
      <w:rPr>
        <w:rFonts w:ascii="Courier New" w:hAnsi="Courier New" w:hint="default"/>
        <w:sz w:val="20"/>
      </w:rPr>
    </w:lvl>
    <w:lvl w:ilvl="2" w:tplc="67382D8E" w:tentative="1">
      <w:start w:val="1"/>
      <w:numFmt w:val="bullet"/>
      <w:lvlText w:val=""/>
      <w:lvlJc w:val="left"/>
      <w:pPr>
        <w:tabs>
          <w:tab w:val="num" w:pos="2160"/>
        </w:tabs>
        <w:ind w:left="2160" w:hanging="360"/>
      </w:pPr>
      <w:rPr>
        <w:rFonts w:ascii="Wingdings" w:hAnsi="Wingdings" w:hint="default"/>
        <w:sz w:val="20"/>
      </w:rPr>
    </w:lvl>
    <w:lvl w:ilvl="3" w:tplc="30EC5626" w:tentative="1">
      <w:start w:val="1"/>
      <w:numFmt w:val="bullet"/>
      <w:lvlText w:val=""/>
      <w:lvlJc w:val="left"/>
      <w:pPr>
        <w:tabs>
          <w:tab w:val="num" w:pos="2880"/>
        </w:tabs>
        <w:ind w:left="2880" w:hanging="360"/>
      </w:pPr>
      <w:rPr>
        <w:rFonts w:ascii="Wingdings" w:hAnsi="Wingdings" w:hint="default"/>
        <w:sz w:val="20"/>
      </w:rPr>
    </w:lvl>
    <w:lvl w:ilvl="4" w:tplc="6A34A890" w:tentative="1">
      <w:start w:val="1"/>
      <w:numFmt w:val="bullet"/>
      <w:lvlText w:val=""/>
      <w:lvlJc w:val="left"/>
      <w:pPr>
        <w:tabs>
          <w:tab w:val="num" w:pos="3600"/>
        </w:tabs>
        <w:ind w:left="3600" w:hanging="360"/>
      </w:pPr>
      <w:rPr>
        <w:rFonts w:ascii="Wingdings" w:hAnsi="Wingdings" w:hint="default"/>
        <w:sz w:val="20"/>
      </w:rPr>
    </w:lvl>
    <w:lvl w:ilvl="5" w:tplc="31AA9C34" w:tentative="1">
      <w:start w:val="1"/>
      <w:numFmt w:val="bullet"/>
      <w:lvlText w:val=""/>
      <w:lvlJc w:val="left"/>
      <w:pPr>
        <w:tabs>
          <w:tab w:val="num" w:pos="4320"/>
        </w:tabs>
        <w:ind w:left="4320" w:hanging="360"/>
      </w:pPr>
      <w:rPr>
        <w:rFonts w:ascii="Wingdings" w:hAnsi="Wingdings" w:hint="default"/>
        <w:sz w:val="20"/>
      </w:rPr>
    </w:lvl>
    <w:lvl w:ilvl="6" w:tplc="1C10E836" w:tentative="1">
      <w:start w:val="1"/>
      <w:numFmt w:val="bullet"/>
      <w:lvlText w:val=""/>
      <w:lvlJc w:val="left"/>
      <w:pPr>
        <w:tabs>
          <w:tab w:val="num" w:pos="5040"/>
        </w:tabs>
        <w:ind w:left="5040" w:hanging="360"/>
      </w:pPr>
      <w:rPr>
        <w:rFonts w:ascii="Wingdings" w:hAnsi="Wingdings" w:hint="default"/>
        <w:sz w:val="20"/>
      </w:rPr>
    </w:lvl>
    <w:lvl w:ilvl="7" w:tplc="E52EB05A" w:tentative="1">
      <w:start w:val="1"/>
      <w:numFmt w:val="bullet"/>
      <w:lvlText w:val=""/>
      <w:lvlJc w:val="left"/>
      <w:pPr>
        <w:tabs>
          <w:tab w:val="num" w:pos="5760"/>
        </w:tabs>
        <w:ind w:left="5760" w:hanging="360"/>
      </w:pPr>
      <w:rPr>
        <w:rFonts w:ascii="Wingdings" w:hAnsi="Wingdings" w:hint="default"/>
        <w:sz w:val="20"/>
      </w:rPr>
    </w:lvl>
    <w:lvl w:ilvl="8" w:tplc="1FAC63AA"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886086"/>
    <w:multiLevelType w:val="multilevel"/>
    <w:tmpl w:val="A51E0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866143"/>
    <w:multiLevelType w:val="hybridMultilevel"/>
    <w:tmpl w:val="1E7E2780"/>
    <w:lvl w:ilvl="0" w:tplc="08090001">
      <w:start w:val="1"/>
      <w:numFmt w:val="bullet"/>
      <w:lvlText w:val=""/>
      <w:lvlJc w:val="left"/>
      <w:pPr>
        <w:ind w:left="720" w:hanging="360"/>
      </w:pPr>
      <w:rPr>
        <w:rFonts w:ascii="Symbol" w:hAnsi="Symbol" w:hint="default"/>
      </w:rPr>
    </w:lvl>
    <w:lvl w:ilvl="1" w:tplc="59F0E514">
      <w:numFmt w:val="bullet"/>
      <w:lvlText w:val="•"/>
      <w:lvlJc w:val="left"/>
      <w:pPr>
        <w:ind w:left="1650" w:hanging="57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CD0366"/>
    <w:multiLevelType w:val="hybridMultilevel"/>
    <w:tmpl w:val="56D48C16"/>
    <w:lvl w:ilvl="0" w:tplc="CD9465C6">
      <w:start w:val="1"/>
      <w:numFmt w:val="bullet"/>
      <w:pStyle w:val="5BulletPoints"/>
      <w:lvlText w:val=""/>
      <w:lvlJc w:val="left"/>
      <w:pPr>
        <w:ind w:left="787" w:hanging="360"/>
      </w:pPr>
      <w:rPr>
        <w:rFonts w:ascii="Symbol" w:hAnsi="Symbol" w:hint="default"/>
      </w:rPr>
    </w:lvl>
    <w:lvl w:ilvl="1" w:tplc="08090003">
      <w:start w:val="1"/>
      <w:numFmt w:val="bullet"/>
      <w:lvlText w:val="o"/>
      <w:lvlJc w:val="left"/>
      <w:pPr>
        <w:ind w:left="1507" w:hanging="360"/>
      </w:pPr>
      <w:rPr>
        <w:rFonts w:ascii="Courier New" w:hAnsi="Courier New" w:cs="Courier New" w:hint="default"/>
      </w:rPr>
    </w:lvl>
    <w:lvl w:ilvl="2" w:tplc="08090005">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0" w15:restartNumberingAfterBreak="0">
    <w:nsid w:val="7CE234F3"/>
    <w:multiLevelType w:val="hybridMultilevel"/>
    <w:tmpl w:val="217E5316"/>
    <w:lvl w:ilvl="0" w:tplc="35B0245C">
      <w:start w:val="1"/>
      <w:numFmt w:val="bullet"/>
      <w:lvlText w:val=""/>
      <w:lvlJc w:val="left"/>
      <w:pPr>
        <w:ind w:left="720" w:hanging="360"/>
      </w:pPr>
      <w:rPr>
        <w:rFonts w:ascii="Symbol" w:hAnsi="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824943">
    <w:abstractNumId w:val="2"/>
  </w:num>
  <w:num w:numId="2" w16cid:durableId="374817943">
    <w:abstractNumId w:val="1"/>
  </w:num>
  <w:num w:numId="3" w16cid:durableId="70976990">
    <w:abstractNumId w:val="9"/>
  </w:num>
  <w:num w:numId="4" w16cid:durableId="981158219">
    <w:abstractNumId w:val="5"/>
  </w:num>
  <w:num w:numId="5" w16cid:durableId="1982071609">
    <w:abstractNumId w:val="4"/>
  </w:num>
  <w:num w:numId="6" w16cid:durableId="1019550581">
    <w:abstractNumId w:val="10"/>
  </w:num>
  <w:num w:numId="7" w16cid:durableId="1622033131">
    <w:abstractNumId w:val="8"/>
  </w:num>
  <w:num w:numId="8" w16cid:durableId="450323784">
    <w:abstractNumId w:val="0"/>
  </w:num>
  <w:num w:numId="9" w16cid:durableId="1086727488">
    <w:abstractNumId w:val="6"/>
  </w:num>
  <w:num w:numId="10" w16cid:durableId="1703549822">
    <w:abstractNumId w:val="7"/>
  </w:num>
  <w:num w:numId="11" w16cid:durableId="808014482">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EDE"/>
    <w:rsid w:val="00001FF1"/>
    <w:rsid w:val="00014679"/>
    <w:rsid w:val="000209B1"/>
    <w:rsid w:val="000230F9"/>
    <w:rsid w:val="00037E29"/>
    <w:rsid w:val="0004005E"/>
    <w:rsid w:val="00053EDE"/>
    <w:rsid w:val="00076D57"/>
    <w:rsid w:val="00083759"/>
    <w:rsid w:val="00083F0E"/>
    <w:rsid w:val="00093CB5"/>
    <w:rsid w:val="000970B0"/>
    <w:rsid w:val="000A395C"/>
    <w:rsid w:val="000B36AF"/>
    <w:rsid w:val="000B6918"/>
    <w:rsid w:val="000C4694"/>
    <w:rsid w:val="000C5B61"/>
    <w:rsid w:val="000D25E9"/>
    <w:rsid w:val="000D510F"/>
    <w:rsid w:val="000D53FA"/>
    <w:rsid w:val="000E17EA"/>
    <w:rsid w:val="000E53E7"/>
    <w:rsid w:val="000F51D1"/>
    <w:rsid w:val="00103C52"/>
    <w:rsid w:val="00124BB7"/>
    <w:rsid w:val="00131736"/>
    <w:rsid w:val="0013321F"/>
    <w:rsid w:val="001420E4"/>
    <w:rsid w:val="00163D01"/>
    <w:rsid w:val="00167084"/>
    <w:rsid w:val="001733A4"/>
    <w:rsid w:val="00181EDF"/>
    <w:rsid w:val="00185D44"/>
    <w:rsid w:val="00186517"/>
    <w:rsid w:val="00190243"/>
    <w:rsid w:val="00193848"/>
    <w:rsid w:val="001A0EAD"/>
    <w:rsid w:val="001A23C1"/>
    <w:rsid w:val="001A515F"/>
    <w:rsid w:val="001B109B"/>
    <w:rsid w:val="001B4428"/>
    <w:rsid w:val="001B53D5"/>
    <w:rsid w:val="001C2F45"/>
    <w:rsid w:val="001C6459"/>
    <w:rsid w:val="001D4416"/>
    <w:rsid w:val="001E0C11"/>
    <w:rsid w:val="001E1289"/>
    <w:rsid w:val="001E37F4"/>
    <w:rsid w:val="001F2739"/>
    <w:rsid w:val="00211964"/>
    <w:rsid w:val="00211CC2"/>
    <w:rsid w:val="002233B8"/>
    <w:rsid w:val="002258FE"/>
    <w:rsid w:val="0023010D"/>
    <w:rsid w:val="002330FB"/>
    <w:rsid w:val="002406B4"/>
    <w:rsid w:val="002507E4"/>
    <w:rsid w:val="00250929"/>
    <w:rsid w:val="002521DB"/>
    <w:rsid w:val="00255A25"/>
    <w:rsid w:val="00257830"/>
    <w:rsid w:val="00263277"/>
    <w:rsid w:val="00265818"/>
    <w:rsid w:val="00273123"/>
    <w:rsid w:val="002970B9"/>
    <w:rsid w:val="002A237B"/>
    <w:rsid w:val="002A5347"/>
    <w:rsid w:val="002B2FF9"/>
    <w:rsid w:val="002B3CE0"/>
    <w:rsid w:val="002B7C26"/>
    <w:rsid w:val="002C2751"/>
    <w:rsid w:val="002C6CFB"/>
    <w:rsid w:val="002D386A"/>
    <w:rsid w:val="002D38AF"/>
    <w:rsid w:val="002D4ED1"/>
    <w:rsid w:val="002E01A9"/>
    <w:rsid w:val="002E189F"/>
    <w:rsid w:val="0030118A"/>
    <w:rsid w:val="00303F6F"/>
    <w:rsid w:val="00307C1D"/>
    <w:rsid w:val="00307DF2"/>
    <w:rsid w:val="00330467"/>
    <w:rsid w:val="003400F1"/>
    <w:rsid w:val="00341304"/>
    <w:rsid w:val="003507F0"/>
    <w:rsid w:val="00355391"/>
    <w:rsid w:val="00364906"/>
    <w:rsid w:val="003662B0"/>
    <w:rsid w:val="00371FDB"/>
    <w:rsid w:val="003740DA"/>
    <w:rsid w:val="00391A69"/>
    <w:rsid w:val="003B003B"/>
    <w:rsid w:val="003B12D4"/>
    <w:rsid w:val="003B5CAC"/>
    <w:rsid w:val="003D1946"/>
    <w:rsid w:val="003D784A"/>
    <w:rsid w:val="003E1407"/>
    <w:rsid w:val="003E4F33"/>
    <w:rsid w:val="003F1D5F"/>
    <w:rsid w:val="003F2F0D"/>
    <w:rsid w:val="00400684"/>
    <w:rsid w:val="00400DE0"/>
    <w:rsid w:val="00403594"/>
    <w:rsid w:val="00413696"/>
    <w:rsid w:val="00415E39"/>
    <w:rsid w:val="00416AA0"/>
    <w:rsid w:val="004174AF"/>
    <w:rsid w:val="00417E4C"/>
    <w:rsid w:val="0042017F"/>
    <w:rsid w:val="004202EE"/>
    <w:rsid w:val="00493F80"/>
    <w:rsid w:val="004971A6"/>
    <w:rsid w:val="0049726A"/>
    <w:rsid w:val="00497B4B"/>
    <w:rsid w:val="004A3417"/>
    <w:rsid w:val="004A3962"/>
    <w:rsid w:val="004C39AC"/>
    <w:rsid w:val="004C6312"/>
    <w:rsid w:val="004D3E73"/>
    <w:rsid w:val="004E061C"/>
    <w:rsid w:val="004E1533"/>
    <w:rsid w:val="004E582D"/>
    <w:rsid w:val="00505DF8"/>
    <w:rsid w:val="00510E5E"/>
    <w:rsid w:val="00513CEA"/>
    <w:rsid w:val="00530508"/>
    <w:rsid w:val="0053712C"/>
    <w:rsid w:val="005375FC"/>
    <w:rsid w:val="00537C84"/>
    <w:rsid w:val="005501ED"/>
    <w:rsid w:val="0055522C"/>
    <w:rsid w:val="0055768E"/>
    <w:rsid w:val="0056264E"/>
    <w:rsid w:val="00562FDA"/>
    <w:rsid w:val="00565056"/>
    <w:rsid w:val="00566EDE"/>
    <w:rsid w:val="005750E9"/>
    <w:rsid w:val="00576F49"/>
    <w:rsid w:val="00584828"/>
    <w:rsid w:val="00584D75"/>
    <w:rsid w:val="00585211"/>
    <w:rsid w:val="005867BA"/>
    <w:rsid w:val="0058725D"/>
    <w:rsid w:val="005B0D14"/>
    <w:rsid w:val="005B269D"/>
    <w:rsid w:val="005B2E09"/>
    <w:rsid w:val="005C161B"/>
    <w:rsid w:val="005C4C40"/>
    <w:rsid w:val="005D00B4"/>
    <w:rsid w:val="005D0942"/>
    <w:rsid w:val="005D3B5A"/>
    <w:rsid w:val="005E5441"/>
    <w:rsid w:val="005E5FFB"/>
    <w:rsid w:val="005F6903"/>
    <w:rsid w:val="0060564E"/>
    <w:rsid w:val="00607132"/>
    <w:rsid w:val="006073EF"/>
    <w:rsid w:val="006111D0"/>
    <w:rsid w:val="006172F0"/>
    <w:rsid w:val="006422C8"/>
    <w:rsid w:val="00642FA4"/>
    <w:rsid w:val="006450E4"/>
    <w:rsid w:val="0065348C"/>
    <w:rsid w:val="0066460F"/>
    <w:rsid w:val="00677A06"/>
    <w:rsid w:val="00680F23"/>
    <w:rsid w:val="0068258F"/>
    <w:rsid w:val="00682D5A"/>
    <w:rsid w:val="0069163A"/>
    <w:rsid w:val="00694407"/>
    <w:rsid w:val="006A2C29"/>
    <w:rsid w:val="006A404B"/>
    <w:rsid w:val="006A53EF"/>
    <w:rsid w:val="006B0DEF"/>
    <w:rsid w:val="006B3C45"/>
    <w:rsid w:val="006B748D"/>
    <w:rsid w:val="006D109F"/>
    <w:rsid w:val="006D2145"/>
    <w:rsid w:val="006E5A80"/>
    <w:rsid w:val="006F1031"/>
    <w:rsid w:val="006F163E"/>
    <w:rsid w:val="006F1995"/>
    <w:rsid w:val="0070104E"/>
    <w:rsid w:val="007058F0"/>
    <w:rsid w:val="007074D5"/>
    <w:rsid w:val="007120C6"/>
    <w:rsid w:val="0072421A"/>
    <w:rsid w:val="00735B16"/>
    <w:rsid w:val="00735C2F"/>
    <w:rsid w:val="0073785D"/>
    <w:rsid w:val="00754AA1"/>
    <w:rsid w:val="007667C0"/>
    <w:rsid w:val="007A11C2"/>
    <w:rsid w:val="007A2A0E"/>
    <w:rsid w:val="007A2C5D"/>
    <w:rsid w:val="007A2DFE"/>
    <w:rsid w:val="007A3A1E"/>
    <w:rsid w:val="007C06B8"/>
    <w:rsid w:val="007F3DFB"/>
    <w:rsid w:val="007F630F"/>
    <w:rsid w:val="007F696E"/>
    <w:rsid w:val="00803402"/>
    <w:rsid w:val="00807766"/>
    <w:rsid w:val="00811E1F"/>
    <w:rsid w:val="008153B6"/>
    <w:rsid w:val="00815F35"/>
    <w:rsid w:val="00822CD5"/>
    <w:rsid w:val="008362F1"/>
    <w:rsid w:val="00842999"/>
    <w:rsid w:val="00862E55"/>
    <w:rsid w:val="00867924"/>
    <w:rsid w:val="008705BF"/>
    <w:rsid w:val="00873D7B"/>
    <w:rsid w:val="00877065"/>
    <w:rsid w:val="00880119"/>
    <w:rsid w:val="00882964"/>
    <w:rsid w:val="00884ED4"/>
    <w:rsid w:val="00890E90"/>
    <w:rsid w:val="008A0AA8"/>
    <w:rsid w:val="008A11A8"/>
    <w:rsid w:val="008A28A3"/>
    <w:rsid w:val="008A7B3D"/>
    <w:rsid w:val="008B3B10"/>
    <w:rsid w:val="008B4177"/>
    <w:rsid w:val="008C4496"/>
    <w:rsid w:val="008D4E74"/>
    <w:rsid w:val="008D60C1"/>
    <w:rsid w:val="008D616A"/>
    <w:rsid w:val="008E3F4F"/>
    <w:rsid w:val="0091059B"/>
    <w:rsid w:val="009123EE"/>
    <w:rsid w:val="009207D0"/>
    <w:rsid w:val="00930117"/>
    <w:rsid w:val="00940DBC"/>
    <w:rsid w:val="009424FD"/>
    <w:rsid w:val="00957D6F"/>
    <w:rsid w:val="00963DF6"/>
    <w:rsid w:val="00964EAE"/>
    <w:rsid w:val="00972B67"/>
    <w:rsid w:val="00975FAD"/>
    <w:rsid w:val="00977CE5"/>
    <w:rsid w:val="009838D7"/>
    <w:rsid w:val="0099359D"/>
    <w:rsid w:val="00993631"/>
    <w:rsid w:val="009A68DE"/>
    <w:rsid w:val="009C6D02"/>
    <w:rsid w:val="009C7C6E"/>
    <w:rsid w:val="009D133B"/>
    <w:rsid w:val="009D2ED8"/>
    <w:rsid w:val="009D3095"/>
    <w:rsid w:val="009D4011"/>
    <w:rsid w:val="009D7D27"/>
    <w:rsid w:val="00A0447B"/>
    <w:rsid w:val="00A05C57"/>
    <w:rsid w:val="00A12557"/>
    <w:rsid w:val="00A168F9"/>
    <w:rsid w:val="00A270FB"/>
    <w:rsid w:val="00A36CF5"/>
    <w:rsid w:val="00A43BC1"/>
    <w:rsid w:val="00A46583"/>
    <w:rsid w:val="00A4747E"/>
    <w:rsid w:val="00A56603"/>
    <w:rsid w:val="00A6725E"/>
    <w:rsid w:val="00A92140"/>
    <w:rsid w:val="00A96258"/>
    <w:rsid w:val="00AA453E"/>
    <w:rsid w:val="00AA48B0"/>
    <w:rsid w:val="00AA727D"/>
    <w:rsid w:val="00AB378B"/>
    <w:rsid w:val="00AC2322"/>
    <w:rsid w:val="00AC4C36"/>
    <w:rsid w:val="00AC62EC"/>
    <w:rsid w:val="00AD1628"/>
    <w:rsid w:val="00AD1B4C"/>
    <w:rsid w:val="00AD3173"/>
    <w:rsid w:val="00AD4E73"/>
    <w:rsid w:val="00AE27DD"/>
    <w:rsid w:val="00AE49AD"/>
    <w:rsid w:val="00AE5D71"/>
    <w:rsid w:val="00AF255C"/>
    <w:rsid w:val="00AF2A83"/>
    <w:rsid w:val="00B00916"/>
    <w:rsid w:val="00B12474"/>
    <w:rsid w:val="00B13D51"/>
    <w:rsid w:val="00B16CDA"/>
    <w:rsid w:val="00B23E4E"/>
    <w:rsid w:val="00B3772F"/>
    <w:rsid w:val="00B51221"/>
    <w:rsid w:val="00B56021"/>
    <w:rsid w:val="00B6220F"/>
    <w:rsid w:val="00B73992"/>
    <w:rsid w:val="00B7564E"/>
    <w:rsid w:val="00B90CF2"/>
    <w:rsid w:val="00BA18F2"/>
    <w:rsid w:val="00BB0E33"/>
    <w:rsid w:val="00BC74F9"/>
    <w:rsid w:val="00BC7BEE"/>
    <w:rsid w:val="00BE7C13"/>
    <w:rsid w:val="00BF7C01"/>
    <w:rsid w:val="00C01029"/>
    <w:rsid w:val="00C05347"/>
    <w:rsid w:val="00C11B48"/>
    <w:rsid w:val="00C16EB6"/>
    <w:rsid w:val="00C20DF2"/>
    <w:rsid w:val="00C33C54"/>
    <w:rsid w:val="00C37368"/>
    <w:rsid w:val="00C43089"/>
    <w:rsid w:val="00C434C5"/>
    <w:rsid w:val="00C567CD"/>
    <w:rsid w:val="00C65EF4"/>
    <w:rsid w:val="00C70CE9"/>
    <w:rsid w:val="00C84931"/>
    <w:rsid w:val="00C93187"/>
    <w:rsid w:val="00C97D2E"/>
    <w:rsid w:val="00CA1260"/>
    <w:rsid w:val="00CA19CD"/>
    <w:rsid w:val="00CA1BFD"/>
    <w:rsid w:val="00CA5692"/>
    <w:rsid w:val="00CB3131"/>
    <w:rsid w:val="00CC1544"/>
    <w:rsid w:val="00CD68DB"/>
    <w:rsid w:val="00CE1CF1"/>
    <w:rsid w:val="00CE3C49"/>
    <w:rsid w:val="00CF236B"/>
    <w:rsid w:val="00D00D33"/>
    <w:rsid w:val="00D03F6C"/>
    <w:rsid w:val="00D11875"/>
    <w:rsid w:val="00D14515"/>
    <w:rsid w:val="00D2097C"/>
    <w:rsid w:val="00D23061"/>
    <w:rsid w:val="00D24E2A"/>
    <w:rsid w:val="00D40B05"/>
    <w:rsid w:val="00D443F1"/>
    <w:rsid w:val="00D444CD"/>
    <w:rsid w:val="00D470C3"/>
    <w:rsid w:val="00D528F6"/>
    <w:rsid w:val="00D538CC"/>
    <w:rsid w:val="00D61B69"/>
    <w:rsid w:val="00D73A52"/>
    <w:rsid w:val="00D75247"/>
    <w:rsid w:val="00D77961"/>
    <w:rsid w:val="00D803E9"/>
    <w:rsid w:val="00D87DB9"/>
    <w:rsid w:val="00D87ECF"/>
    <w:rsid w:val="00D947CF"/>
    <w:rsid w:val="00DA181F"/>
    <w:rsid w:val="00DB0CB2"/>
    <w:rsid w:val="00DB63A8"/>
    <w:rsid w:val="00DC3721"/>
    <w:rsid w:val="00DC5474"/>
    <w:rsid w:val="00DC60A7"/>
    <w:rsid w:val="00DE0DC1"/>
    <w:rsid w:val="00DF0760"/>
    <w:rsid w:val="00DF5D18"/>
    <w:rsid w:val="00DF6FE2"/>
    <w:rsid w:val="00E057DF"/>
    <w:rsid w:val="00E110E2"/>
    <w:rsid w:val="00E1142E"/>
    <w:rsid w:val="00E12837"/>
    <w:rsid w:val="00E136F5"/>
    <w:rsid w:val="00E14F50"/>
    <w:rsid w:val="00E209F2"/>
    <w:rsid w:val="00E2127F"/>
    <w:rsid w:val="00E353E6"/>
    <w:rsid w:val="00E35D24"/>
    <w:rsid w:val="00E46E67"/>
    <w:rsid w:val="00E51293"/>
    <w:rsid w:val="00E52877"/>
    <w:rsid w:val="00E5723E"/>
    <w:rsid w:val="00E63EAE"/>
    <w:rsid w:val="00E83FBE"/>
    <w:rsid w:val="00E97C00"/>
    <w:rsid w:val="00EA081F"/>
    <w:rsid w:val="00EA1DC9"/>
    <w:rsid w:val="00EA66C8"/>
    <w:rsid w:val="00EB2682"/>
    <w:rsid w:val="00EB66B1"/>
    <w:rsid w:val="00EE360A"/>
    <w:rsid w:val="00F01300"/>
    <w:rsid w:val="00F07286"/>
    <w:rsid w:val="00F163AD"/>
    <w:rsid w:val="00F22DFF"/>
    <w:rsid w:val="00F23DDA"/>
    <w:rsid w:val="00F367F1"/>
    <w:rsid w:val="00F37637"/>
    <w:rsid w:val="00F41574"/>
    <w:rsid w:val="00F419B2"/>
    <w:rsid w:val="00F552D2"/>
    <w:rsid w:val="00F6114D"/>
    <w:rsid w:val="00F6229B"/>
    <w:rsid w:val="00F62856"/>
    <w:rsid w:val="00F6314B"/>
    <w:rsid w:val="00F6334D"/>
    <w:rsid w:val="00F63D74"/>
    <w:rsid w:val="00F668AE"/>
    <w:rsid w:val="00F711F7"/>
    <w:rsid w:val="00F72596"/>
    <w:rsid w:val="00F74472"/>
    <w:rsid w:val="00F9024B"/>
    <w:rsid w:val="00F91265"/>
    <w:rsid w:val="00F92912"/>
    <w:rsid w:val="00F93D8E"/>
    <w:rsid w:val="00FA3BA0"/>
    <w:rsid w:val="00FA5FFA"/>
    <w:rsid w:val="00FC2639"/>
    <w:rsid w:val="00FC4D4E"/>
    <w:rsid w:val="00FD33BA"/>
    <w:rsid w:val="00FD3C80"/>
    <w:rsid w:val="00FD4D1E"/>
    <w:rsid w:val="00FD5745"/>
    <w:rsid w:val="00FD5802"/>
    <w:rsid w:val="00FE3881"/>
    <w:rsid w:val="00FF2F72"/>
    <w:rsid w:val="01CC5396"/>
    <w:rsid w:val="03E06666"/>
    <w:rsid w:val="044D944E"/>
    <w:rsid w:val="083B253E"/>
    <w:rsid w:val="0892E725"/>
    <w:rsid w:val="08EC65D7"/>
    <w:rsid w:val="0A141355"/>
    <w:rsid w:val="0AE38CD3"/>
    <w:rsid w:val="0BA5F30F"/>
    <w:rsid w:val="0C26C31C"/>
    <w:rsid w:val="0F78CDC9"/>
    <w:rsid w:val="10F3BD9B"/>
    <w:rsid w:val="12712584"/>
    <w:rsid w:val="1697B62A"/>
    <w:rsid w:val="1803AA9C"/>
    <w:rsid w:val="1AE34462"/>
    <w:rsid w:val="1C288667"/>
    <w:rsid w:val="1D9B8A59"/>
    <w:rsid w:val="1E6F9B8F"/>
    <w:rsid w:val="1E71B4AD"/>
    <w:rsid w:val="2071658C"/>
    <w:rsid w:val="220C2D79"/>
    <w:rsid w:val="27172674"/>
    <w:rsid w:val="277A57FE"/>
    <w:rsid w:val="27953D5E"/>
    <w:rsid w:val="2882EBA2"/>
    <w:rsid w:val="2A3B4AE2"/>
    <w:rsid w:val="2ABEA22E"/>
    <w:rsid w:val="2BF70AFD"/>
    <w:rsid w:val="2EF6D3D3"/>
    <w:rsid w:val="30976198"/>
    <w:rsid w:val="30AB85B7"/>
    <w:rsid w:val="3113E47D"/>
    <w:rsid w:val="327F00EE"/>
    <w:rsid w:val="34024274"/>
    <w:rsid w:val="3515CD9E"/>
    <w:rsid w:val="35608E8F"/>
    <w:rsid w:val="35AB0956"/>
    <w:rsid w:val="35C247DD"/>
    <w:rsid w:val="371064DB"/>
    <w:rsid w:val="39F69A83"/>
    <w:rsid w:val="3A5FE9EB"/>
    <w:rsid w:val="3B0D6C36"/>
    <w:rsid w:val="40CC2F39"/>
    <w:rsid w:val="410DE389"/>
    <w:rsid w:val="4164FCB7"/>
    <w:rsid w:val="435A5038"/>
    <w:rsid w:val="460A76A6"/>
    <w:rsid w:val="46E59E9E"/>
    <w:rsid w:val="47CE84B4"/>
    <w:rsid w:val="47E3C2C0"/>
    <w:rsid w:val="4869C1F9"/>
    <w:rsid w:val="49370CC3"/>
    <w:rsid w:val="4BA57F8D"/>
    <w:rsid w:val="4C95CE82"/>
    <w:rsid w:val="4E3DC914"/>
    <w:rsid w:val="4FA65731"/>
    <w:rsid w:val="4FB15FE1"/>
    <w:rsid w:val="50FF7CFA"/>
    <w:rsid w:val="515CACC7"/>
    <w:rsid w:val="51C581B4"/>
    <w:rsid w:val="51EF31E7"/>
    <w:rsid w:val="524DA110"/>
    <w:rsid w:val="54AE094F"/>
    <w:rsid w:val="5774197F"/>
    <w:rsid w:val="58F3A319"/>
    <w:rsid w:val="599D1C30"/>
    <w:rsid w:val="5DD4EDE2"/>
    <w:rsid w:val="60233A7B"/>
    <w:rsid w:val="61849BDA"/>
    <w:rsid w:val="62D031B5"/>
    <w:rsid w:val="6332BF91"/>
    <w:rsid w:val="64F50A27"/>
    <w:rsid w:val="66E3C53D"/>
    <w:rsid w:val="670B5C72"/>
    <w:rsid w:val="68A4394C"/>
    <w:rsid w:val="6B1F71BA"/>
    <w:rsid w:val="6F4838CA"/>
    <w:rsid w:val="6FEDD2CC"/>
    <w:rsid w:val="6FFB63F0"/>
    <w:rsid w:val="701EDD36"/>
    <w:rsid w:val="71D5154A"/>
    <w:rsid w:val="73505FFA"/>
    <w:rsid w:val="73B937B2"/>
    <w:rsid w:val="73FA66A8"/>
    <w:rsid w:val="75AD57E8"/>
    <w:rsid w:val="78078627"/>
    <w:rsid w:val="7C40CCBA"/>
    <w:rsid w:val="7EA444EB"/>
    <w:rsid w:val="7FD7ED3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AB8EF2"/>
  <w15:docId w15:val="{07609EC5-50E0-4359-823B-78AE96E78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C3721"/>
    <w:pPr>
      <w:spacing w:before="120" w:after="0"/>
    </w:pPr>
  </w:style>
  <w:style w:type="paragraph" w:styleId="Heading1">
    <w:name w:val="heading 1"/>
    <w:basedOn w:val="Normal"/>
    <w:next w:val="Normal"/>
    <w:link w:val="Heading1Char"/>
    <w:autoRedefine/>
    <w:uiPriority w:val="9"/>
    <w:rsid w:val="00EB66B1"/>
    <w:pPr>
      <w:keepNext/>
      <w:keepLines/>
      <w:outlineLvl w:val="0"/>
    </w:pPr>
    <w:rPr>
      <w:rFonts w:eastAsiaTheme="majorEastAsia"/>
      <w:b/>
      <w:bCs/>
      <w:sz w:val="36"/>
      <w:szCs w:val="28"/>
    </w:rPr>
  </w:style>
  <w:style w:type="paragraph" w:styleId="Heading2">
    <w:name w:val="heading 2"/>
    <w:basedOn w:val="Normal"/>
    <w:next w:val="Normal"/>
    <w:link w:val="Heading2Char"/>
    <w:autoRedefine/>
    <w:uiPriority w:val="9"/>
    <w:unhideWhenUsed/>
    <w:rsid w:val="00EB66B1"/>
    <w:pPr>
      <w:keepNext/>
      <w:keepLines/>
      <w:spacing w:before="240" w:after="120"/>
      <w:outlineLvl w:val="1"/>
    </w:pPr>
    <w:rPr>
      <w:rFonts w:eastAsiaTheme="majorEastAsia"/>
      <w:b/>
      <w:bCs/>
      <w:sz w:val="28"/>
      <w:szCs w:val="26"/>
    </w:rPr>
  </w:style>
  <w:style w:type="paragraph" w:styleId="Heading3">
    <w:name w:val="heading 3"/>
    <w:basedOn w:val="Normal"/>
    <w:next w:val="Normal"/>
    <w:link w:val="Heading3Char"/>
    <w:autoRedefine/>
    <w:uiPriority w:val="9"/>
    <w:unhideWhenUsed/>
    <w:rsid w:val="00EB66B1"/>
    <w:pPr>
      <w:keepNext/>
      <w:keepLines/>
      <w:spacing w:before="240" w:after="120"/>
      <w:outlineLvl w:val="2"/>
    </w:pPr>
    <w:rPr>
      <w:rFonts w:eastAsiaTheme="majorEastAsia"/>
      <w:b/>
      <w:bCs/>
    </w:rPr>
  </w:style>
  <w:style w:type="paragraph" w:styleId="Heading4">
    <w:name w:val="heading 4"/>
    <w:basedOn w:val="Normal"/>
    <w:next w:val="Normal"/>
    <w:link w:val="Heading4Char"/>
    <w:autoRedefine/>
    <w:uiPriority w:val="9"/>
    <w:unhideWhenUsed/>
    <w:rsid w:val="00EB66B1"/>
    <w:pPr>
      <w:keepNext/>
      <w:keepLines/>
      <w:spacing w:before="240" w:after="120"/>
      <w:outlineLvl w:val="3"/>
    </w:pPr>
    <w:rPr>
      <w:rFonts w:eastAsiaTheme="majorEastAsia"/>
      <w:b/>
      <w:bCs/>
      <w:iCs/>
    </w:rPr>
  </w:style>
  <w:style w:type="paragraph" w:styleId="Heading5">
    <w:name w:val="heading 5"/>
    <w:basedOn w:val="Normal"/>
    <w:next w:val="Normal"/>
    <w:link w:val="Heading5Char"/>
    <w:autoRedefine/>
    <w:uiPriority w:val="9"/>
    <w:unhideWhenUsed/>
    <w:rsid w:val="00273123"/>
    <w:pPr>
      <w:keepNext/>
      <w:keepLines/>
      <w:spacing w:before="240" w:after="120"/>
      <w:outlineLvl w:val="4"/>
    </w:pPr>
    <w:rPr>
      <w:rFonts w:eastAsiaTheme="majorEastAsia"/>
      <w:b/>
    </w:rPr>
  </w:style>
  <w:style w:type="paragraph" w:styleId="Heading6">
    <w:name w:val="heading 6"/>
    <w:basedOn w:val="Normal"/>
    <w:next w:val="Normal"/>
    <w:link w:val="Heading6Char"/>
    <w:uiPriority w:val="9"/>
    <w:unhideWhenUsed/>
    <w:rsid w:val="006F163E"/>
    <w:pPr>
      <w:keepNext/>
      <w:keepLines/>
      <w:spacing w:before="240" w:after="120"/>
      <w:outlineLvl w:val="5"/>
    </w:pPr>
    <w:rPr>
      <w:rFonts w:eastAsiaTheme="majorEastAsia"/>
      <w:b/>
      <w:iCs/>
    </w:rPr>
  </w:style>
  <w:style w:type="paragraph" w:styleId="Heading7">
    <w:name w:val="heading 7"/>
    <w:basedOn w:val="Normal"/>
    <w:next w:val="Normal"/>
    <w:link w:val="Heading7Char"/>
    <w:uiPriority w:val="9"/>
    <w:unhideWhenUsed/>
    <w:rsid w:val="006F163E"/>
    <w:pPr>
      <w:keepNext/>
      <w:keepLines/>
      <w:spacing w:before="240" w:after="120"/>
      <w:outlineLvl w:val="6"/>
    </w:pPr>
    <w:rPr>
      <w:rFonts w:eastAsiaTheme="majorEastAsia" w:cstheme="majorBidi"/>
      <w:b/>
      <w:i/>
      <w:iCs/>
    </w:rPr>
  </w:style>
  <w:style w:type="paragraph" w:styleId="Heading8">
    <w:name w:val="heading 8"/>
    <w:basedOn w:val="Normal"/>
    <w:next w:val="Normal"/>
    <w:link w:val="Heading8Char"/>
    <w:uiPriority w:val="9"/>
    <w:unhideWhenUsed/>
    <w:rsid w:val="006F163E"/>
    <w:pPr>
      <w:keepNext/>
      <w:keepLines/>
      <w:spacing w:before="240" w:after="120"/>
      <w:outlineLvl w:val="7"/>
    </w:pPr>
    <w:rPr>
      <w:rFonts w:eastAsiaTheme="majorEastAsia" w:cstheme="majorBidi"/>
      <w:szCs w:val="20"/>
    </w:rPr>
  </w:style>
  <w:style w:type="paragraph" w:styleId="Heading9">
    <w:name w:val="heading 9"/>
    <w:basedOn w:val="Normal"/>
    <w:next w:val="Normal"/>
    <w:link w:val="Heading9Char"/>
    <w:uiPriority w:val="9"/>
    <w:unhideWhenUsed/>
    <w:rsid w:val="006F163E"/>
    <w:pPr>
      <w:keepNext/>
      <w:keepLines/>
      <w:spacing w:before="240" w:after="12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link w:val="SubheadingChar"/>
    <w:rsid w:val="00E209F2"/>
    <w:pPr>
      <w:keepNext/>
    </w:pPr>
    <w:rPr>
      <w:b/>
    </w:rPr>
  </w:style>
  <w:style w:type="character" w:customStyle="1" w:styleId="SubheadingChar">
    <w:name w:val="Subheading Char"/>
    <w:basedOn w:val="DefaultParagraphFont"/>
    <w:link w:val="Subheading"/>
    <w:rsid w:val="00E209F2"/>
    <w:rPr>
      <w:rFonts w:ascii="Arial" w:hAnsi="Arial" w:cs="Arial"/>
      <w:b/>
      <w:sz w:val="28"/>
    </w:rPr>
  </w:style>
  <w:style w:type="paragraph" w:styleId="Caption">
    <w:name w:val="caption"/>
    <w:basedOn w:val="Normal"/>
    <w:next w:val="Normal"/>
    <w:uiPriority w:val="35"/>
    <w:unhideWhenUsed/>
    <w:rsid w:val="000A395C"/>
    <w:pPr>
      <w:spacing w:line="240" w:lineRule="auto"/>
    </w:pPr>
    <w:rPr>
      <w:b/>
      <w:bCs/>
      <w:szCs w:val="18"/>
    </w:rPr>
  </w:style>
  <w:style w:type="paragraph" w:styleId="Title">
    <w:name w:val="Title"/>
    <w:basedOn w:val="Normal"/>
    <w:next w:val="Normal"/>
    <w:link w:val="TitleChar"/>
    <w:autoRedefine/>
    <w:uiPriority w:val="10"/>
    <w:rsid w:val="005B0D14"/>
    <w:pPr>
      <w:keepNext/>
      <w:pBdr>
        <w:bottom w:val="single" w:sz="8" w:space="4" w:color="auto"/>
      </w:pBdr>
      <w:spacing w:before="240" w:after="120" w:line="240" w:lineRule="auto"/>
      <w:contextualSpacing/>
      <w:outlineLvl w:val="0"/>
    </w:pPr>
    <w:rPr>
      <w:rFonts w:eastAsiaTheme="majorEastAsia"/>
      <w:b/>
      <w:spacing w:val="5"/>
      <w:sz w:val="36"/>
      <w:szCs w:val="52"/>
    </w:rPr>
  </w:style>
  <w:style w:type="character" w:customStyle="1" w:styleId="TitleChar">
    <w:name w:val="Title Char"/>
    <w:basedOn w:val="DefaultParagraphFont"/>
    <w:link w:val="Title"/>
    <w:uiPriority w:val="10"/>
    <w:rsid w:val="005B0D14"/>
    <w:rPr>
      <w:rFonts w:eastAsiaTheme="majorEastAsia"/>
      <w:b/>
      <w:spacing w:val="5"/>
      <w:sz w:val="36"/>
      <w:szCs w:val="52"/>
    </w:rPr>
  </w:style>
  <w:style w:type="paragraph" w:styleId="Subtitle">
    <w:name w:val="Subtitle"/>
    <w:basedOn w:val="Normal"/>
    <w:next w:val="Normal"/>
    <w:link w:val="SubtitleChar"/>
    <w:autoRedefine/>
    <w:uiPriority w:val="11"/>
    <w:rsid w:val="00EB66B1"/>
    <w:pPr>
      <w:keepNext/>
      <w:numPr>
        <w:ilvl w:val="1"/>
      </w:numPr>
    </w:pPr>
    <w:rPr>
      <w:rFonts w:eastAsiaTheme="majorEastAsia"/>
      <w:iCs/>
      <w:spacing w:val="15"/>
      <w:sz w:val="28"/>
    </w:rPr>
  </w:style>
  <w:style w:type="character" w:customStyle="1" w:styleId="SubtitleChar">
    <w:name w:val="Subtitle Char"/>
    <w:basedOn w:val="DefaultParagraphFont"/>
    <w:link w:val="Subtitle"/>
    <w:uiPriority w:val="11"/>
    <w:rsid w:val="00EB66B1"/>
    <w:rPr>
      <w:rFonts w:ascii="Arial" w:eastAsiaTheme="majorEastAsia" w:hAnsi="Arial" w:cs="Arial"/>
      <w:iCs/>
      <w:spacing w:val="15"/>
      <w:sz w:val="28"/>
      <w:szCs w:val="24"/>
    </w:rPr>
  </w:style>
  <w:style w:type="character" w:customStyle="1" w:styleId="Heading1Char">
    <w:name w:val="Heading 1 Char"/>
    <w:basedOn w:val="DefaultParagraphFont"/>
    <w:link w:val="Heading1"/>
    <w:uiPriority w:val="9"/>
    <w:rsid w:val="00EB66B1"/>
    <w:rPr>
      <w:rFonts w:ascii="Arial" w:eastAsiaTheme="majorEastAsia" w:hAnsi="Arial" w:cs="Arial"/>
      <w:b/>
      <w:bCs/>
      <w:sz w:val="36"/>
      <w:szCs w:val="28"/>
    </w:rPr>
  </w:style>
  <w:style w:type="character" w:customStyle="1" w:styleId="Heading2Char">
    <w:name w:val="Heading 2 Char"/>
    <w:basedOn w:val="DefaultParagraphFont"/>
    <w:link w:val="Heading2"/>
    <w:uiPriority w:val="9"/>
    <w:rsid w:val="00EB66B1"/>
    <w:rPr>
      <w:rFonts w:ascii="Arial" w:eastAsiaTheme="majorEastAsia" w:hAnsi="Arial" w:cs="Arial"/>
      <w:b/>
      <w:bCs/>
      <w:sz w:val="28"/>
      <w:szCs w:val="26"/>
    </w:rPr>
  </w:style>
  <w:style w:type="character" w:customStyle="1" w:styleId="Heading3Char">
    <w:name w:val="Heading 3 Char"/>
    <w:basedOn w:val="DefaultParagraphFont"/>
    <w:link w:val="Heading3"/>
    <w:uiPriority w:val="9"/>
    <w:rsid w:val="00EB66B1"/>
    <w:rPr>
      <w:rFonts w:ascii="Arial" w:eastAsiaTheme="majorEastAsia" w:hAnsi="Arial" w:cs="Arial"/>
      <w:b/>
      <w:bCs/>
      <w:sz w:val="24"/>
    </w:rPr>
  </w:style>
  <w:style w:type="character" w:customStyle="1" w:styleId="Heading4Char">
    <w:name w:val="Heading 4 Char"/>
    <w:basedOn w:val="DefaultParagraphFont"/>
    <w:link w:val="Heading4"/>
    <w:uiPriority w:val="9"/>
    <w:rsid w:val="00EB66B1"/>
    <w:rPr>
      <w:rFonts w:ascii="Arial" w:eastAsiaTheme="majorEastAsia" w:hAnsi="Arial" w:cs="Arial"/>
      <w:b/>
      <w:bCs/>
      <w:iCs/>
      <w:sz w:val="24"/>
    </w:rPr>
  </w:style>
  <w:style w:type="character" w:customStyle="1" w:styleId="Heading5Char">
    <w:name w:val="Heading 5 Char"/>
    <w:basedOn w:val="DefaultParagraphFont"/>
    <w:link w:val="Heading5"/>
    <w:uiPriority w:val="9"/>
    <w:rsid w:val="00273123"/>
    <w:rPr>
      <w:rFonts w:ascii="Arial" w:eastAsiaTheme="majorEastAsia" w:hAnsi="Arial" w:cs="Arial"/>
      <w:b/>
      <w:sz w:val="24"/>
    </w:rPr>
  </w:style>
  <w:style w:type="character" w:customStyle="1" w:styleId="Heading6Char">
    <w:name w:val="Heading 6 Char"/>
    <w:basedOn w:val="DefaultParagraphFont"/>
    <w:link w:val="Heading6"/>
    <w:uiPriority w:val="9"/>
    <w:rsid w:val="006F163E"/>
    <w:rPr>
      <w:rFonts w:ascii="Arial" w:eastAsiaTheme="majorEastAsia" w:hAnsi="Arial" w:cs="Arial"/>
      <w:b/>
      <w:iCs/>
      <w:sz w:val="24"/>
    </w:rPr>
  </w:style>
  <w:style w:type="paragraph" w:styleId="Quote">
    <w:name w:val="Quote"/>
    <w:basedOn w:val="Normal"/>
    <w:next w:val="Normal"/>
    <w:link w:val="QuoteChar1"/>
    <w:uiPriority w:val="29"/>
    <w:rsid w:val="00AD1B4C"/>
    <w:pPr>
      <w:ind w:left="794" w:right="794"/>
    </w:pPr>
    <w:rPr>
      <w:i/>
      <w:iCs/>
    </w:rPr>
  </w:style>
  <w:style w:type="character" w:customStyle="1" w:styleId="QuoteChar">
    <w:name w:val="Quote Char"/>
    <w:basedOn w:val="DefaultParagraphFont"/>
    <w:uiPriority w:val="29"/>
    <w:rsid w:val="00E209F2"/>
    <w:rPr>
      <w:rFonts w:ascii="Arial" w:hAnsi="Arial" w:cs="Arial"/>
      <w:i/>
      <w:iCs/>
      <w:color w:val="000000" w:themeColor="text1"/>
      <w:sz w:val="28"/>
    </w:rPr>
  </w:style>
  <w:style w:type="character" w:customStyle="1" w:styleId="QuoteChar1">
    <w:name w:val="Quote Char1"/>
    <w:basedOn w:val="DefaultParagraphFont"/>
    <w:link w:val="Quote"/>
    <w:uiPriority w:val="29"/>
    <w:rsid w:val="00AD1B4C"/>
    <w:rPr>
      <w:i/>
      <w:iCs/>
    </w:rPr>
  </w:style>
  <w:style w:type="paragraph" w:styleId="ListBullet">
    <w:name w:val="List Bullet"/>
    <w:basedOn w:val="Normal"/>
    <w:uiPriority w:val="99"/>
    <w:semiHidden/>
    <w:unhideWhenUsed/>
    <w:rsid w:val="00E209F2"/>
    <w:pPr>
      <w:numPr>
        <w:numId w:val="1"/>
      </w:numPr>
      <w:contextualSpacing/>
    </w:pPr>
  </w:style>
  <w:style w:type="paragraph" w:styleId="ListNumber">
    <w:name w:val="List Number"/>
    <w:basedOn w:val="Normal"/>
    <w:uiPriority w:val="99"/>
    <w:semiHidden/>
    <w:unhideWhenUsed/>
    <w:rsid w:val="00E209F2"/>
    <w:pPr>
      <w:numPr>
        <w:numId w:val="2"/>
      </w:numPr>
      <w:contextualSpacing/>
    </w:pPr>
  </w:style>
  <w:style w:type="paragraph" w:styleId="TableofFigures">
    <w:name w:val="table of figures"/>
    <w:basedOn w:val="Normal"/>
    <w:next w:val="Normal"/>
    <w:uiPriority w:val="99"/>
    <w:semiHidden/>
    <w:unhideWhenUsed/>
    <w:rsid w:val="00E209F2"/>
  </w:style>
  <w:style w:type="character" w:styleId="IntenseEmphasis">
    <w:name w:val="Intense Emphasis"/>
    <w:basedOn w:val="DefaultParagraphFont"/>
    <w:uiPriority w:val="21"/>
    <w:rsid w:val="00416AA0"/>
    <w:rPr>
      <w:b/>
      <w:bCs/>
      <w:i/>
      <w:iCs/>
      <w:color w:val="auto"/>
    </w:rPr>
  </w:style>
  <w:style w:type="paragraph" w:styleId="IntenseQuote">
    <w:name w:val="Intense Quote"/>
    <w:basedOn w:val="Normal"/>
    <w:next w:val="Normal"/>
    <w:link w:val="IntenseQuoteChar"/>
    <w:uiPriority w:val="30"/>
    <w:rsid w:val="001C2F45"/>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1C2F45"/>
    <w:rPr>
      <w:rFonts w:ascii="Arial" w:hAnsi="Arial" w:cs="Arial"/>
      <w:b/>
      <w:bCs/>
      <w:i/>
      <w:iCs/>
      <w:sz w:val="24"/>
    </w:rPr>
  </w:style>
  <w:style w:type="character" w:styleId="SubtleReference">
    <w:name w:val="Subtle Reference"/>
    <w:basedOn w:val="DefaultParagraphFont"/>
    <w:uiPriority w:val="31"/>
    <w:rsid w:val="00B7564E"/>
    <w:rPr>
      <w:smallCaps/>
      <w:color w:val="auto"/>
      <w:u w:val="single"/>
    </w:rPr>
  </w:style>
  <w:style w:type="character" w:customStyle="1" w:styleId="Heading7Char">
    <w:name w:val="Heading 7 Char"/>
    <w:basedOn w:val="DefaultParagraphFont"/>
    <w:link w:val="Heading7"/>
    <w:uiPriority w:val="9"/>
    <w:rsid w:val="006F163E"/>
    <w:rPr>
      <w:rFonts w:ascii="Arial" w:eastAsiaTheme="majorEastAsia" w:hAnsi="Arial" w:cstheme="majorBidi"/>
      <w:b/>
      <w:i/>
      <w:iCs/>
      <w:sz w:val="24"/>
    </w:rPr>
  </w:style>
  <w:style w:type="character" w:customStyle="1" w:styleId="Heading8Char">
    <w:name w:val="Heading 8 Char"/>
    <w:basedOn w:val="DefaultParagraphFont"/>
    <w:link w:val="Heading8"/>
    <w:uiPriority w:val="9"/>
    <w:rsid w:val="006F163E"/>
    <w:rPr>
      <w:rFonts w:ascii="Arial" w:eastAsiaTheme="majorEastAsia" w:hAnsi="Arial" w:cstheme="majorBidi"/>
      <w:sz w:val="24"/>
      <w:szCs w:val="20"/>
    </w:rPr>
  </w:style>
  <w:style w:type="character" w:customStyle="1" w:styleId="Heading9Char">
    <w:name w:val="Heading 9 Char"/>
    <w:basedOn w:val="DefaultParagraphFont"/>
    <w:link w:val="Heading9"/>
    <w:uiPriority w:val="9"/>
    <w:rsid w:val="006F163E"/>
    <w:rPr>
      <w:rFonts w:ascii="Arial" w:eastAsiaTheme="majorEastAsia" w:hAnsi="Arial" w:cstheme="majorBidi"/>
      <w:i/>
      <w:iCs/>
      <w:sz w:val="24"/>
      <w:szCs w:val="20"/>
    </w:rPr>
  </w:style>
  <w:style w:type="character" w:styleId="IntenseReference">
    <w:name w:val="Intense Reference"/>
    <w:basedOn w:val="DefaultParagraphFont"/>
    <w:uiPriority w:val="32"/>
    <w:rsid w:val="00AD1B4C"/>
    <w:rPr>
      <w:b/>
      <w:bCs/>
      <w:smallCaps/>
      <w:color w:val="auto"/>
      <w:spacing w:val="5"/>
      <w:u w:val="single"/>
    </w:rPr>
  </w:style>
  <w:style w:type="paragraph" w:styleId="TOCHeading">
    <w:name w:val="TOC Heading"/>
    <w:basedOn w:val="Heading1"/>
    <w:next w:val="Normal"/>
    <w:uiPriority w:val="39"/>
    <w:semiHidden/>
    <w:unhideWhenUsed/>
    <w:qFormat/>
    <w:rsid w:val="002A237B"/>
    <w:pPr>
      <w:spacing w:before="480"/>
      <w:outlineLvl w:val="9"/>
    </w:pPr>
    <w:rPr>
      <w:rFonts w:cstheme="majorBidi"/>
      <w:sz w:val="28"/>
    </w:rPr>
  </w:style>
  <w:style w:type="paragraph" w:styleId="BlockText">
    <w:name w:val="Block Text"/>
    <w:basedOn w:val="Normal"/>
    <w:uiPriority w:val="99"/>
    <w:semiHidden/>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eastAsiaTheme="minorEastAsia" w:cstheme="minorBidi"/>
      <w:i/>
      <w:iCs/>
    </w:rPr>
  </w:style>
  <w:style w:type="character" w:styleId="PlaceholderText">
    <w:name w:val="Placeholder Text"/>
    <w:basedOn w:val="DefaultParagraphFont"/>
    <w:uiPriority w:val="99"/>
    <w:semiHidden/>
    <w:rsid w:val="00AD3173"/>
    <w:rPr>
      <w:color w:val="auto"/>
    </w:rPr>
  </w:style>
  <w:style w:type="paragraph" w:styleId="TOAHeading">
    <w:name w:val="toa heading"/>
    <w:basedOn w:val="Normal"/>
    <w:next w:val="Normal"/>
    <w:uiPriority w:val="99"/>
    <w:semiHidden/>
    <w:unhideWhenUsed/>
    <w:rsid w:val="00BF7C01"/>
    <w:rPr>
      <w:rFonts w:eastAsiaTheme="majorEastAsia" w:cstheme="majorBidi"/>
      <w:b/>
      <w:bCs/>
      <w:sz w:val="28"/>
    </w:rPr>
  </w:style>
  <w:style w:type="paragraph" w:styleId="PlainText">
    <w:name w:val="Plain Text"/>
    <w:basedOn w:val="Normal"/>
    <w:link w:val="PlainTextChar"/>
    <w:uiPriority w:val="99"/>
    <w:semiHidden/>
    <w:unhideWhenUsed/>
    <w:rsid w:val="00330467"/>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330467"/>
    <w:rPr>
      <w:rFonts w:ascii="Consolas" w:hAnsi="Consolas"/>
      <w:szCs w:val="21"/>
    </w:rPr>
  </w:style>
  <w:style w:type="paragraph" w:styleId="BodyText3">
    <w:name w:val="Body Text 3"/>
    <w:basedOn w:val="Normal"/>
    <w:link w:val="BodyText3Char"/>
    <w:uiPriority w:val="99"/>
    <w:semiHidden/>
    <w:unhideWhenUsed/>
    <w:rsid w:val="00890E90"/>
    <w:pPr>
      <w:spacing w:after="120"/>
    </w:pPr>
    <w:rPr>
      <w:sz w:val="20"/>
      <w:szCs w:val="16"/>
    </w:rPr>
  </w:style>
  <w:style w:type="character" w:customStyle="1" w:styleId="BodyText3Char">
    <w:name w:val="Body Text 3 Char"/>
    <w:basedOn w:val="DefaultParagraphFont"/>
    <w:link w:val="BodyText3"/>
    <w:uiPriority w:val="99"/>
    <w:semiHidden/>
    <w:rsid w:val="00890E90"/>
    <w:rPr>
      <w:sz w:val="20"/>
      <w:szCs w:val="16"/>
    </w:rPr>
  </w:style>
  <w:style w:type="paragraph" w:styleId="BodyText">
    <w:name w:val="Body Text"/>
    <w:basedOn w:val="Normal"/>
    <w:link w:val="BodyTextChar"/>
    <w:uiPriority w:val="99"/>
    <w:semiHidden/>
    <w:unhideWhenUsed/>
    <w:rsid w:val="00890E90"/>
    <w:pPr>
      <w:spacing w:after="120"/>
    </w:pPr>
  </w:style>
  <w:style w:type="character" w:customStyle="1" w:styleId="BodyTextChar">
    <w:name w:val="Body Text Char"/>
    <w:basedOn w:val="DefaultParagraphFont"/>
    <w:link w:val="BodyText"/>
    <w:uiPriority w:val="99"/>
    <w:semiHidden/>
    <w:rsid w:val="00890E90"/>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rsid w:val="00890E90"/>
  </w:style>
  <w:style w:type="paragraph" w:styleId="BodyTextIndent3">
    <w:name w:val="Body Text Indent 3"/>
    <w:basedOn w:val="Normal"/>
    <w:link w:val="BodyTextIndent3Char"/>
    <w:uiPriority w:val="99"/>
    <w:unhideWhenUsed/>
    <w:rsid w:val="00D00D33"/>
    <w:pPr>
      <w:spacing w:after="120"/>
      <w:ind w:left="283"/>
    </w:pPr>
    <w:rPr>
      <w:sz w:val="20"/>
      <w:szCs w:val="16"/>
    </w:rPr>
  </w:style>
  <w:style w:type="character" w:customStyle="1" w:styleId="BodyTextIndent3Char">
    <w:name w:val="Body Text Indent 3 Char"/>
    <w:basedOn w:val="DefaultParagraphFont"/>
    <w:link w:val="BodyTextIndent3"/>
    <w:uiPriority w:val="99"/>
    <w:rsid w:val="00D00D33"/>
    <w:rPr>
      <w:sz w:val="20"/>
      <w:szCs w:val="16"/>
    </w:rPr>
  </w:style>
  <w:style w:type="paragraph" w:styleId="DocumentMap">
    <w:name w:val="Document Map"/>
    <w:basedOn w:val="Normal"/>
    <w:link w:val="DocumentMapChar"/>
    <w:uiPriority w:val="99"/>
    <w:semiHidden/>
    <w:unhideWhenUsed/>
    <w:rsid w:val="00B3772F"/>
    <w:pPr>
      <w:spacing w:before="0" w:line="240" w:lineRule="auto"/>
    </w:pPr>
    <w:rPr>
      <w:rFonts w:cs="Tahoma"/>
      <w:szCs w:val="16"/>
    </w:rPr>
  </w:style>
  <w:style w:type="character" w:customStyle="1" w:styleId="DocumentMapChar">
    <w:name w:val="Document Map Char"/>
    <w:basedOn w:val="DefaultParagraphFont"/>
    <w:link w:val="DocumentMap"/>
    <w:uiPriority w:val="99"/>
    <w:semiHidden/>
    <w:rsid w:val="00B3772F"/>
    <w:rPr>
      <w:rFonts w:cs="Tahoma"/>
      <w:szCs w:val="16"/>
    </w:rPr>
  </w:style>
  <w:style w:type="paragraph" w:styleId="EndnoteText">
    <w:name w:val="endnote text"/>
    <w:basedOn w:val="Normal"/>
    <w:link w:val="EndnoteTextChar"/>
    <w:uiPriority w:val="99"/>
    <w:unhideWhenUsed/>
    <w:rsid w:val="00B3772F"/>
    <w:pPr>
      <w:spacing w:before="0" w:line="240" w:lineRule="auto"/>
    </w:pPr>
    <w:rPr>
      <w:szCs w:val="20"/>
    </w:rPr>
  </w:style>
  <w:style w:type="character" w:customStyle="1" w:styleId="EndnoteTextChar">
    <w:name w:val="Endnote Text Char"/>
    <w:basedOn w:val="DefaultParagraphFont"/>
    <w:link w:val="EndnoteText"/>
    <w:uiPriority w:val="99"/>
    <w:rsid w:val="00B3772F"/>
    <w:rPr>
      <w:szCs w:val="20"/>
    </w:rPr>
  </w:style>
  <w:style w:type="character" w:styleId="Emphasis">
    <w:name w:val="Emphasis"/>
    <w:basedOn w:val="DefaultParagraphFont"/>
    <w:uiPriority w:val="20"/>
    <w:rsid w:val="00B3772F"/>
    <w:rPr>
      <w:i/>
      <w:iCs/>
    </w:rPr>
  </w:style>
  <w:style w:type="paragraph" w:styleId="EnvelopeReturn">
    <w:name w:val="envelope return"/>
    <w:basedOn w:val="Normal"/>
    <w:uiPriority w:val="99"/>
    <w:semiHidden/>
    <w:unhideWhenUsed/>
    <w:rsid w:val="00B3772F"/>
    <w:pPr>
      <w:spacing w:before="0" w:line="240" w:lineRule="auto"/>
    </w:pPr>
    <w:rPr>
      <w:rFonts w:eastAsiaTheme="majorEastAsia" w:cstheme="majorBidi"/>
      <w:szCs w:val="20"/>
    </w:rPr>
  </w:style>
  <w:style w:type="paragraph" w:styleId="MessageHeader">
    <w:name w:val="Message Header"/>
    <w:basedOn w:val="Normal"/>
    <w:link w:val="MessageHeaderChar"/>
    <w:uiPriority w:val="99"/>
    <w:semiHidden/>
    <w:unhideWhenUsed/>
    <w:rsid w:val="003400F1"/>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3400F1"/>
    <w:rPr>
      <w:rFonts w:eastAsiaTheme="majorEastAsia" w:cstheme="majorBidi"/>
      <w:shd w:val="pct20" w:color="auto" w:fill="auto"/>
    </w:rPr>
  </w:style>
  <w:style w:type="paragraph" w:styleId="NoSpacing">
    <w:name w:val="No Spacing"/>
    <w:link w:val="NoSpacingChar"/>
    <w:uiPriority w:val="1"/>
    <w:qFormat/>
    <w:rsid w:val="003400F1"/>
    <w:pPr>
      <w:spacing w:after="0" w:line="240" w:lineRule="auto"/>
    </w:pPr>
  </w:style>
  <w:style w:type="paragraph" w:styleId="NormalWeb">
    <w:name w:val="Normal (Web)"/>
    <w:basedOn w:val="Normal"/>
    <w:uiPriority w:val="99"/>
    <w:semiHidden/>
    <w:unhideWhenUsed/>
    <w:rsid w:val="00930117"/>
    <w:rPr>
      <w:rFonts w:cs="Times New Roman"/>
    </w:rPr>
  </w:style>
  <w:style w:type="paragraph" w:styleId="Index1">
    <w:name w:val="index 1"/>
    <w:basedOn w:val="Normal"/>
    <w:next w:val="Normal"/>
    <w:autoRedefine/>
    <w:uiPriority w:val="99"/>
    <w:semiHidden/>
    <w:unhideWhenUsed/>
    <w:rsid w:val="00873D7B"/>
    <w:pPr>
      <w:spacing w:before="0" w:line="240" w:lineRule="auto"/>
      <w:ind w:left="240" w:hanging="240"/>
    </w:pPr>
  </w:style>
  <w:style w:type="paragraph" w:styleId="IndexHeading">
    <w:name w:val="index heading"/>
    <w:basedOn w:val="Normal"/>
    <w:next w:val="Index1"/>
    <w:uiPriority w:val="99"/>
    <w:semiHidden/>
    <w:unhideWhenUsed/>
    <w:rsid w:val="00873D7B"/>
    <w:rPr>
      <w:rFonts w:eastAsiaTheme="majorEastAsia" w:cstheme="majorBidi"/>
      <w:b/>
      <w:bCs/>
    </w:rPr>
  </w:style>
  <w:style w:type="paragraph" w:customStyle="1" w:styleId="BasicParagraph">
    <w:name w:val="[Basic Paragraph]"/>
    <w:basedOn w:val="Normal"/>
    <w:uiPriority w:val="99"/>
    <w:rsid w:val="00053EDE"/>
    <w:pPr>
      <w:widowControl w:val="0"/>
      <w:autoSpaceDE w:val="0"/>
      <w:autoSpaceDN w:val="0"/>
      <w:adjustRightInd w:val="0"/>
      <w:spacing w:before="0"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053EDE"/>
    <w:pPr>
      <w:tabs>
        <w:tab w:val="center" w:pos="4513"/>
        <w:tab w:val="right" w:pos="9026"/>
      </w:tabs>
      <w:spacing w:before="0" w:line="240" w:lineRule="auto"/>
    </w:pPr>
  </w:style>
  <w:style w:type="character" w:customStyle="1" w:styleId="HeaderChar">
    <w:name w:val="Header Char"/>
    <w:basedOn w:val="DefaultParagraphFont"/>
    <w:link w:val="Header"/>
    <w:uiPriority w:val="99"/>
    <w:rsid w:val="00053EDE"/>
  </w:style>
  <w:style w:type="paragraph" w:styleId="Footer">
    <w:name w:val="footer"/>
    <w:basedOn w:val="Normal"/>
    <w:link w:val="FooterChar"/>
    <w:unhideWhenUsed/>
    <w:rsid w:val="00053EDE"/>
    <w:pPr>
      <w:tabs>
        <w:tab w:val="center" w:pos="4513"/>
        <w:tab w:val="right" w:pos="9026"/>
      </w:tabs>
      <w:spacing w:before="0" w:line="240" w:lineRule="auto"/>
    </w:pPr>
  </w:style>
  <w:style w:type="character" w:customStyle="1" w:styleId="FooterChar">
    <w:name w:val="Footer Char"/>
    <w:basedOn w:val="DefaultParagraphFont"/>
    <w:link w:val="Footer"/>
    <w:uiPriority w:val="99"/>
    <w:rsid w:val="00053EDE"/>
  </w:style>
  <w:style w:type="paragraph" w:styleId="ListParagraph">
    <w:name w:val="List Paragraph"/>
    <w:basedOn w:val="Normal"/>
    <w:link w:val="ListParagraphChar"/>
    <w:uiPriority w:val="34"/>
    <w:qFormat/>
    <w:rsid w:val="00CA1BFD"/>
    <w:pPr>
      <w:ind w:left="720"/>
      <w:contextualSpacing/>
    </w:pPr>
  </w:style>
  <w:style w:type="paragraph" w:customStyle="1" w:styleId="Default">
    <w:name w:val="Default"/>
    <w:rsid w:val="00CA1BFD"/>
    <w:pPr>
      <w:autoSpaceDE w:val="0"/>
      <w:autoSpaceDN w:val="0"/>
      <w:adjustRightInd w:val="0"/>
      <w:spacing w:after="0" w:line="240" w:lineRule="auto"/>
    </w:pPr>
    <w:rPr>
      <w:rFonts w:ascii="Calibri" w:hAnsi="Calibri" w:cs="Calibri"/>
      <w:color w:val="000000"/>
    </w:rPr>
  </w:style>
  <w:style w:type="character" w:styleId="Hyperlink">
    <w:name w:val="Hyperlink"/>
    <w:basedOn w:val="DefaultParagraphFont"/>
    <w:uiPriority w:val="99"/>
    <w:unhideWhenUsed/>
    <w:rsid w:val="001A515F"/>
    <w:rPr>
      <w:color w:val="0000FF" w:themeColor="hyperlink"/>
      <w:u w:val="single"/>
    </w:rPr>
  </w:style>
  <w:style w:type="character" w:styleId="FollowedHyperlink">
    <w:name w:val="FollowedHyperlink"/>
    <w:basedOn w:val="DefaultParagraphFont"/>
    <w:uiPriority w:val="99"/>
    <w:semiHidden/>
    <w:unhideWhenUsed/>
    <w:rsid w:val="00193848"/>
    <w:rPr>
      <w:color w:val="800080" w:themeColor="followedHyperlink"/>
      <w:u w:val="single"/>
    </w:rPr>
  </w:style>
  <w:style w:type="paragraph" w:styleId="BalloonText">
    <w:name w:val="Balloon Text"/>
    <w:basedOn w:val="Normal"/>
    <w:link w:val="BalloonTextChar"/>
    <w:uiPriority w:val="99"/>
    <w:semiHidden/>
    <w:unhideWhenUsed/>
    <w:rsid w:val="0053712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712C"/>
    <w:rPr>
      <w:rFonts w:ascii="Segoe UI" w:hAnsi="Segoe UI" w:cs="Segoe UI"/>
      <w:sz w:val="18"/>
      <w:szCs w:val="18"/>
    </w:rPr>
  </w:style>
  <w:style w:type="paragraph" w:customStyle="1" w:styleId="1CoverPage">
    <w:name w:val="1. Cover Page"/>
    <w:basedOn w:val="Normal"/>
    <w:link w:val="1CoverPageChar"/>
    <w:qFormat/>
    <w:rsid w:val="00DC3721"/>
    <w:rPr>
      <w:b/>
      <w:color w:val="FFFFFF" w:themeColor="background1"/>
      <w:sz w:val="32"/>
      <w:szCs w:val="32"/>
      <w14:textOutline w14:w="9525" w14:cap="flat" w14:cmpd="sng" w14:algn="ctr">
        <w14:noFill/>
        <w14:prstDash w14:val="solid"/>
        <w14:round/>
      </w14:textOutline>
    </w:rPr>
  </w:style>
  <w:style w:type="character" w:customStyle="1" w:styleId="1CoverPageChar">
    <w:name w:val="1. Cover Page Char"/>
    <w:basedOn w:val="DefaultParagraphFont"/>
    <w:link w:val="1CoverPage"/>
    <w:rsid w:val="00DC3721"/>
    <w:rPr>
      <w:b/>
      <w:color w:val="FFFFFF" w:themeColor="background1"/>
      <w:sz w:val="32"/>
      <w:szCs w:val="32"/>
      <w14:textOutline w14:w="9525" w14:cap="flat" w14:cmpd="sng" w14:algn="ctr">
        <w14:noFill/>
        <w14:prstDash w14:val="solid"/>
        <w14:round/>
      </w14:textOutline>
    </w:rPr>
  </w:style>
  <w:style w:type="paragraph" w:customStyle="1" w:styleId="CandidateBrief">
    <w:name w:val="Candidate Brief"/>
    <w:basedOn w:val="NoSpacing"/>
    <w:link w:val="CandidateBriefChar"/>
    <w:rsid w:val="00DC3721"/>
    <w:pPr>
      <w:spacing w:line="276" w:lineRule="auto"/>
      <w:jc w:val="both"/>
    </w:pPr>
  </w:style>
  <w:style w:type="paragraph" w:customStyle="1" w:styleId="2MainHeadings">
    <w:name w:val="2. Main Headings"/>
    <w:basedOn w:val="NoSpacing"/>
    <w:link w:val="2MainHeadingsChar"/>
    <w:qFormat/>
    <w:rsid w:val="00DC3721"/>
    <w:pPr>
      <w:spacing w:line="276" w:lineRule="auto"/>
      <w:jc w:val="both"/>
    </w:pPr>
    <w:rPr>
      <w:b/>
      <w:sz w:val="32"/>
      <w:szCs w:val="32"/>
    </w:rPr>
  </w:style>
  <w:style w:type="character" w:customStyle="1" w:styleId="NoSpacingChar">
    <w:name w:val="No Spacing Char"/>
    <w:basedOn w:val="DefaultParagraphFont"/>
    <w:link w:val="NoSpacing"/>
    <w:uiPriority w:val="1"/>
    <w:rsid w:val="00DC3721"/>
  </w:style>
  <w:style w:type="character" w:customStyle="1" w:styleId="CandidateBriefChar">
    <w:name w:val="Candidate Brief Char"/>
    <w:basedOn w:val="NoSpacingChar"/>
    <w:link w:val="CandidateBrief"/>
    <w:rsid w:val="00DC3721"/>
  </w:style>
  <w:style w:type="paragraph" w:customStyle="1" w:styleId="3QuestionsSubHeadings">
    <w:name w:val="3. Questions &amp; Sub Headings"/>
    <w:basedOn w:val="NoSpacing"/>
    <w:link w:val="3QuestionsSubHeadingsChar"/>
    <w:qFormat/>
    <w:rsid w:val="00DC3721"/>
    <w:pPr>
      <w:spacing w:line="276" w:lineRule="auto"/>
      <w:jc w:val="both"/>
    </w:pPr>
    <w:rPr>
      <w:b/>
    </w:rPr>
  </w:style>
  <w:style w:type="character" w:customStyle="1" w:styleId="2MainHeadingsChar">
    <w:name w:val="2. Main Headings Char"/>
    <w:basedOn w:val="NoSpacingChar"/>
    <w:link w:val="2MainHeadings"/>
    <w:rsid w:val="00DC3721"/>
    <w:rPr>
      <w:b/>
      <w:sz w:val="32"/>
      <w:szCs w:val="32"/>
    </w:rPr>
  </w:style>
  <w:style w:type="paragraph" w:customStyle="1" w:styleId="4MainContent">
    <w:name w:val="4. Main Content"/>
    <w:basedOn w:val="NoSpacing"/>
    <w:link w:val="4MainContentChar"/>
    <w:qFormat/>
    <w:rsid w:val="00DC3721"/>
    <w:pPr>
      <w:spacing w:line="276" w:lineRule="auto"/>
      <w:jc w:val="both"/>
    </w:pPr>
  </w:style>
  <w:style w:type="character" w:customStyle="1" w:styleId="3QuestionsSubHeadingsChar">
    <w:name w:val="3. Questions &amp; Sub Headings Char"/>
    <w:basedOn w:val="NoSpacingChar"/>
    <w:link w:val="3QuestionsSubHeadings"/>
    <w:rsid w:val="00DC3721"/>
    <w:rPr>
      <w:b/>
    </w:rPr>
  </w:style>
  <w:style w:type="paragraph" w:customStyle="1" w:styleId="5BulletPoints">
    <w:name w:val="5. Bullet Points"/>
    <w:basedOn w:val="NoSpacing"/>
    <w:link w:val="5BulletPointsChar"/>
    <w:qFormat/>
    <w:rsid w:val="00DC3721"/>
    <w:pPr>
      <w:numPr>
        <w:numId w:val="3"/>
      </w:numPr>
      <w:spacing w:line="276" w:lineRule="auto"/>
      <w:jc w:val="both"/>
    </w:pPr>
  </w:style>
  <w:style w:type="character" w:customStyle="1" w:styleId="4MainContentChar">
    <w:name w:val="4. Main Content Char"/>
    <w:basedOn w:val="NoSpacingChar"/>
    <w:link w:val="4MainContent"/>
    <w:rsid w:val="00DC3721"/>
  </w:style>
  <w:style w:type="character" w:customStyle="1" w:styleId="5BulletPointsChar">
    <w:name w:val="5. Bullet Points Char"/>
    <w:basedOn w:val="NoSpacingChar"/>
    <w:link w:val="5BulletPoints"/>
    <w:rsid w:val="00DC3721"/>
  </w:style>
  <w:style w:type="character" w:customStyle="1" w:styleId="ListParagraphChar">
    <w:name w:val="List Paragraph Char"/>
    <w:basedOn w:val="DefaultParagraphFont"/>
    <w:link w:val="ListParagraph"/>
    <w:uiPriority w:val="34"/>
    <w:locked/>
    <w:rsid w:val="00A56603"/>
  </w:style>
  <w:style w:type="character" w:styleId="CommentReference">
    <w:name w:val="annotation reference"/>
    <w:basedOn w:val="DefaultParagraphFont"/>
    <w:uiPriority w:val="99"/>
    <w:unhideWhenUsed/>
    <w:rsid w:val="000970B0"/>
    <w:rPr>
      <w:sz w:val="16"/>
      <w:szCs w:val="16"/>
    </w:rPr>
  </w:style>
  <w:style w:type="paragraph" w:styleId="CommentText">
    <w:name w:val="annotation text"/>
    <w:basedOn w:val="Normal"/>
    <w:link w:val="CommentTextChar"/>
    <w:uiPriority w:val="99"/>
    <w:unhideWhenUsed/>
    <w:rsid w:val="000970B0"/>
    <w:pPr>
      <w:spacing w:line="240" w:lineRule="auto"/>
    </w:pPr>
    <w:rPr>
      <w:sz w:val="20"/>
      <w:szCs w:val="20"/>
    </w:rPr>
  </w:style>
  <w:style w:type="character" w:customStyle="1" w:styleId="CommentTextChar">
    <w:name w:val="Comment Text Char"/>
    <w:basedOn w:val="DefaultParagraphFont"/>
    <w:link w:val="CommentText"/>
    <w:uiPriority w:val="99"/>
    <w:rsid w:val="000970B0"/>
    <w:rPr>
      <w:sz w:val="20"/>
      <w:szCs w:val="20"/>
    </w:rPr>
  </w:style>
  <w:style w:type="paragraph" w:styleId="CommentSubject">
    <w:name w:val="annotation subject"/>
    <w:basedOn w:val="CommentText"/>
    <w:next w:val="CommentText"/>
    <w:link w:val="CommentSubjectChar"/>
    <w:uiPriority w:val="99"/>
    <w:semiHidden/>
    <w:unhideWhenUsed/>
    <w:rsid w:val="000970B0"/>
    <w:rPr>
      <w:b/>
      <w:bCs/>
    </w:rPr>
  </w:style>
  <w:style w:type="character" w:customStyle="1" w:styleId="CommentSubjectChar">
    <w:name w:val="Comment Subject Char"/>
    <w:basedOn w:val="CommentTextChar"/>
    <w:link w:val="CommentSubject"/>
    <w:uiPriority w:val="99"/>
    <w:semiHidden/>
    <w:rsid w:val="000970B0"/>
    <w:rPr>
      <w:b/>
      <w:bCs/>
      <w:sz w:val="20"/>
      <w:szCs w:val="20"/>
    </w:rPr>
  </w:style>
  <w:style w:type="paragraph" w:customStyle="1" w:styleId="CommentText1">
    <w:name w:val="Comment Text1"/>
    <w:basedOn w:val="Normal"/>
    <w:next w:val="CommentText"/>
    <w:uiPriority w:val="99"/>
    <w:unhideWhenUsed/>
    <w:rsid w:val="00F668AE"/>
    <w:pPr>
      <w:spacing w:line="240" w:lineRule="auto"/>
    </w:pPr>
    <w:rPr>
      <w:rFonts w:asciiTheme="minorHAnsi" w:hAnsiTheme="minorHAnsi" w:cstheme="minorBidi"/>
      <w:sz w:val="20"/>
      <w:szCs w:val="20"/>
    </w:rPr>
  </w:style>
  <w:style w:type="paragraph" w:styleId="FootnoteText">
    <w:name w:val="footnote text"/>
    <w:basedOn w:val="Normal"/>
    <w:link w:val="FootnoteTextChar"/>
    <w:uiPriority w:val="99"/>
    <w:semiHidden/>
    <w:unhideWhenUsed/>
    <w:rsid w:val="00BC74F9"/>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BC74F9"/>
    <w:rPr>
      <w:sz w:val="20"/>
      <w:szCs w:val="20"/>
    </w:rPr>
  </w:style>
  <w:style w:type="character" w:styleId="FootnoteReference">
    <w:name w:val="footnote reference"/>
    <w:basedOn w:val="DefaultParagraphFont"/>
    <w:uiPriority w:val="99"/>
    <w:semiHidden/>
    <w:unhideWhenUsed/>
    <w:rsid w:val="00BC74F9"/>
    <w:rPr>
      <w:vertAlign w:val="superscript"/>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E83FBE"/>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E83FBE"/>
  </w:style>
  <w:style w:type="character" w:customStyle="1" w:styleId="eop">
    <w:name w:val="eop"/>
    <w:basedOn w:val="DefaultParagraphFont"/>
    <w:rsid w:val="00E83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3037">
      <w:bodyDiv w:val="1"/>
      <w:marLeft w:val="0"/>
      <w:marRight w:val="0"/>
      <w:marTop w:val="0"/>
      <w:marBottom w:val="0"/>
      <w:divBdr>
        <w:top w:val="none" w:sz="0" w:space="0" w:color="auto"/>
        <w:left w:val="none" w:sz="0" w:space="0" w:color="auto"/>
        <w:bottom w:val="none" w:sz="0" w:space="0" w:color="auto"/>
        <w:right w:val="none" w:sz="0" w:space="0" w:color="auto"/>
      </w:divBdr>
    </w:div>
    <w:div w:id="122698578">
      <w:bodyDiv w:val="1"/>
      <w:marLeft w:val="0"/>
      <w:marRight w:val="0"/>
      <w:marTop w:val="0"/>
      <w:marBottom w:val="0"/>
      <w:divBdr>
        <w:top w:val="none" w:sz="0" w:space="0" w:color="auto"/>
        <w:left w:val="none" w:sz="0" w:space="0" w:color="auto"/>
        <w:bottom w:val="none" w:sz="0" w:space="0" w:color="auto"/>
        <w:right w:val="none" w:sz="0" w:space="0" w:color="auto"/>
      </w:divBdr>
    </w:div>
    <w:div w:id="156506008">
      <w:bodyDiv w:val="1"/>
      <w:marLeft w:val="0"/>
      <w:marRight w:val="0"/>
      <w:marTop w:val="0"/>
      <w:marBottom w:val="0"/>
      <w:divBdr>
        <w:top w:val="none" w:sz="0" w:space="0" w:color="auto"/>
        <w:left w:val="none" w:sz="0" w:space="0" w:color="auto"/>
        <w:bottom w:val="none" w:sz="0" w:space="0" w:color="auto"/>
        <w:right w:val="none" w:sz="0" w:space="0" w:color="auto"/>
      </w:divBdr>
    </w:div>
    <w:div w:id="489175020">
      <w:bodyDiv w:val="1"/>
      <w:marLeft w:val="0"/>
      <w:marRight w:val="0"/>
      <w:marTop w:val="0"/>
      <w:marBottom w:val="0"/>
      <w:divBdr>
        <w:top w:val="none" w:sz="0" w:space="0" w:color="auto"/>
        <w:left w:val="none" w:sz="0" w:space="0" w:color="auto"/>
        <w:bottom w:val="none" w:sz="0" w:space="0" w:color="auto"/>
        <w:right w:val="none" w:sz="0" w:space="0" w:color="auto"/>
      </w:divBdr>
    </w:div>
    <w:div w:id="509829648">
      <w:bodyDiv w:val="1"/>
      <w:marLeft w:val="0"/>
      <w:marRight w:val="0"/>
      <w:marTop w:val="0"/>
      <w:marBottom w:val="0"/>
      <w:divBdr>
        <w:top w:val="none" w:sz="0" w:space="0" w:color="auto"/>
        <w:left w:val="none" w:sz="0" w:space="0" w:color="auto"/>
        <w:bottom w:val="none" w:sz="0" w:space="0" w:color="auto"/>
        <w:right w:val="none" w:sz="0" w:space="0" w:color="auto"/>
      </w:divBdr>
    </w:div>
    <w:div w:id="647131628">
      <w:bodyDiv w:val="1"/>
      <w:marLeft w:val="0"/>
      <w:marRight w:val="0"/>
      <w:marTop w:val="0"/>
      <w:marBottom w:val="0"/>
      <w:divBdr>
        <w:top w:val="none" w:sz="0" w:space="0" w:color="auto"/>
        <w:left w:val="none" w:sz="0" w:space="0" w:color="auto"/>
        <w:bottom w:val="none" w:sz="0" w:space="0" w:color="auto"/>
        <w:right w:val="none" w:sz="0" w:space="0" w:color="auto"/>
      </w:divBdr>
    </w:div>
    <w:div w:id="847019013">
      <w:bodyDiv w:val="1"/>
      <w:marLeft w:val="0"/>
      <w:marRight w:val="0"/>
      <w:marTop w:val="0"/>
      <w:marBottom w:val="0"/>
      <w:divBdr>
        <w:top w:val="none" w:sz="0" w:space="0" w:color="auto"/>
        <w:left w:val="none" w:sz="0" w:space="0" w:color="auto"/>
        <w:bottom w:val="none" w:sz="0" w:space="0" w:color="auto"/>
        <w:right w:val="none" w:sz="0" w:space="0" w:color="auto"/>
      </w:divBdr>
      <w:divsChild>
        <w:div w:id="526211688">
          <w:marLeft w:val="0"/>
          <w:marRight w:val="0"/>
          <w:marTop w:val="0"/>
          <w:marBottom w:val="0"/>
          <w:divBdr>
            <w:top w:val="none" w:sz="0" w:space="0" w:color="auto"/>
            <w:left w:val="none" w:sz="0" w:space="0" w:color="auto"/>
            <w:bottom w:val="none" w:sz="0" w:space="0" w:color="auto"/>
            <w:right w:val="none" w:sz="0" w:space="0" w:color="auto"/>
          </w:divBdr>
        </w:div>
        <w:div w:id="1802847386">
          <w:marLeft w:val="0"/>
          <w:marRight w:val="0"/>
          <w:marTop w:val="0"/>
          <w:marBottom w:val="0"/>
          <w:divBdr>
            <w:top w:val="none" w:sz="0" w:space="0" w:color="auto"/>
            <w:left w:val="none" w:sz="0" w:space="0" w:color="auto"/>
            <w:bottom w:val="none" w:sz="0" w:space="0" w:color="auto"/>
            <w:right w:val="none" w:sz="0" w:space="0" w:color="auto"/>
          </w:divBdr>
        </w:div>
        <w:div w:id="1672903857">
          <w:marLeft w:val="0"/>
          <w:marRight w:val="0"/>
          <w:marTop w:val="0"/>
          <w:marBottom w:val="0"/>
          <w:divBdr>
            <w:top w:val="none" w:sz="0" w:space="0" w:color="auto"/>
            <w:left w:val="none" w:sz="0" w:space="0" w:color="auto"/>
            <w:bottom w:val="none" w:sz="0" w:space="0" w:color="auto"/>
            <w:right w:val="none" w:sz="0" w:space="0" w:color="auto"/>
          </w:divBdr>
        </w:div>
        <w:div w:id="833226674">
          <w:marLeft w:val="0"/>
          <w:marRight w:val="0"/>
          <w:marTop w:val="0"/>
          <w:marBottom w:val="0"/>
          <w:divBdr>
            <w:top w:val="none" w:sz="0" w:space="0" w:color="auto"/>
            <w:left w:val="none" w:sz="0" w:space="0" w:color="auto"/>
            <w:bottom w:val="none" w:sz="0" w:space="0" w:color="auto"/>
            <w:right w:val="none" w:sz="0" w:space="0" w:color="auto"/>
          </w:divBdr>
        </w:div>
      </w:divsChild>
    </w:div>
    <w:div w:id="982848798">
      <w:bodyDiv w:val="1"/>
      <w:marLeft w:val="0"/>
      <w:marRight w:val="0"/>
      <w:marTop w:val="0"/>
      <w:marBottom w:val="0"/>
      <w:divBdr>
        <w:top w:val="none" w:sz="0" w:space="0" w:color="auto"/>
        <w:left w:val="none" w:sz="0" w:space="0" w:color="auto"/>
        <w:bottom w:val="none" w:sz="0" w:space="0" w:color="auto"/>
        <w:right w:val="none" w:sz="0" w:space="0" w:color="auto"/>
      </w:divBdr>
    </w:div>
    <w:div w:id="1174033471">
      <w:bodyDiv w:val="1"/>
      <w:marLeft w:val="0"/>
      <w:marRight w:val="0"/>
      <w:marTop w:val="0"/>
      <w:marBottom w:val="0"/>
      <w:divBdr>
        <w:top w:val="none" w:sz="0" w:space="0" w:color="auto"/>
        <w:left w:val="none" w:sz="0" w:space="0" w:color="auto"/>
        <w:bottom w:val="none" w:sz="0" w:space="0" w:color="auto"/>
        <w:right w:val="none" w:sz="0" w:space="0" w:color="auto"/>
      </w:divBdr>
    </w:div>
    <w:div w:id="1327855642">
      <w:bodyDiv w:val="1"/>
      <w:marLeft w:val="0"/>
      <w:marRight w:val="0"/>
      <w:marTop w:val="0"/>
      <w:marBottom w:val="0"/>
      <w:divBdr>
        <w:top w:val="none" w:sz="0" w:space="0" w:color="auto"/>
        <w:left w:val="none" w:sz="0" w:space="0" w:color="auto"/>
        <w:bottom w:val="none" w:sz="0" w:space="0" w:color="auto"/>
        <w:right w:val="none" w:sz="0" w:space="0" w:color="auto"/>
      </w:divBdr>
    </w:div>
    <w:div w:id="1413435250">
      <w:bodyDiv w:val="1"/>
      <w:marLeft w:val="0"/>
      <w:marRight w:val="0"/>
      <w:marTop w:val="0"/>
      <w:marBottom w:val="0"/>
      <w:divBdr>
        <w:top w:val="none" w:sz="0" w:space="0" w:color="auto"/>
        <w:left w:val="none" w:sz="0" w:space="0" w:color="auto"/>
        <w:bottom w:val="none" w:sz="0" w:space="0" w:color="auto"/>
        <w:right w:val="none" w:sz="0" w:space="0" w:color="auto"/>
      </w:divBdr>
    </w:div>
    <w:div w:id="1725524263">
      <w:bodyDiv w:val="1"/>
      <w:marLeft w:val="0"/>
      <w:marRight w:val="0"/>
      <w:marTop w:val="0"/>
      <w:marBottom w:val="0"/>
      <w:divBdr>
        <w:top w:val="none" w:sz="0" w:space="0" w:color="auto"/>
        <w:left w:val="none" w:sz="0" w:space="0" w:color="auto"/>
        <w:bottom w:val="none" w:sz="0" w:space="0" w:color="auto"/>
        <w:right w:val="none" w:sz="0" w:space="0" w:color="auto"/>
      </w:divBdr>
    </w:div>
    <w:div w:id="1744647531">
      <w:bodyDiv w:val="1"/>
      <w:marLeft w:val="0"/>
      <w:marRight w:val="0"/>
      <w:marTop w:val="0"/>
      <w:marBottom w:val="0"/>
      <w:divBdr>
        <w:top w:val="none" w:sz="0" w:space="0" w:color="auto"/>
        <w:left w:val="none" w:sz="0" w:space="0" w:color="auto"/>
        <w:bottom w:val="none" w:sz="0" w:space="0" w:color="auto"/>
        <w:right w:val="none" w:sz="0" w:space="0" w:color="auto"/>
      </w:divBdr>
    </w:div>
    <w:div w:id="1787964119">
      <w:bodyDiv w:val="1"/>
      <w:marLeft w:val="0"/>
      <w:marRight w:val="0"/>
      <w:marTop w:val="0"/>
      <w:marBottom w:val="0"/>
      <w:divBdr>
        <w:top w:val="none" w:sz="0" w:space="0" w:color="auto"/>
        <w:left w:val="none" w:sz="0" w:space="0" w:color="auto"/>
        <w:bottom w:val="none" w:sz="0" w:space="0" w:color="auto"/>
        <w:right w:val="none" w:sz="0" w:space="0" w:color="auto"/>
      </w:divBdr>
    </w:div>
    <w:div w:id="1799102502">
      <w:bodyDiv w:val="1"/>
      <w:marLeft w:val="0"/>
      <w:marRight w:val="0"/>
      <w:marTop w:val="0"/>
      <w:marBottom w:val="0"/>
      <w:divBdr>
        <w:top w:val="none" w:sz="0" w:space="0" w:color="auto"/>
        <w:left w:val="none" w:sz="0" w:space="0" w:color="auto"/>
        <w:bottom w:val="none" w:sz="0" w:space="0" w:color="auto"/>
        <w:right w:val="none" w:sz="0" w:space="0" w:color="auto"/>
      </w:divBdr>
    </w:div>
    <w:div w:id="1801727167">
      <w:bodyDiv w:val="1"/>
      <w:marLeft w:val="0"/>
      <w:marRight w:val="0"/>
      <w:marTop w:val="0"/>
      <w:marBottom w:val="0"/>
      <w:divBdr>
        <w:top w:val="none" w:sz="0" w:space="0" w:color="auto"/>
        <w:left w:val="none" w:sz="0" w:space="0" w:color="auto"/>
        <w:bottom w:val="none" w:sz="0" w:space="0" w:color="auto"/>
        <w:right w:val="none" w:sz="0" w:space="0" w:color="auto"/>
      </w:divBdr>
    </w:div>
    <w:div w:id="1909264716">
      <w:bodyDiv w:val="1"/>
      <w:marLeft w:val="0"/>
      <w:marRight w:val="0"/>
      <w:marTop w:val="0"/>
      <w:marBottom w:val="0"/>
      <w:divBdr>
        <w:top w:val="none" w:sz="0" w:space="0" w:color="auto"/>
        <w:left w:val="none" w:sz="0" w:space="0" w:color="auto"/>
        <w:bottom w:val="none" w:sz="0" w:space="0" w:color="auto"/>
        <w:right w:val="none" w:sz="0" w:space="0" w:color="auto"/>
      </w:divBdr>
    </w:div>
    <w:div w:id="1919902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86E1D72A-8EEC-4CD7-9EAE-A099CC4E33B7" TargetMode="External"/><Relationship Id="rId18" Type="http://schemas.openxmlformats.org/officeDocument/2006/relationships/hyperlink" Target="http://medhealth.leeds.ac.u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jobs.leeds.ac.uk/display.aspx?id=1697&amp;pid=0"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hannah.beddis@nhs.net"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N.A.Hodson@leeds.ac.uk" TargetMode="External"/><Relationship Id="rId20" Type="http://schemas.openxmlformats.org/officeDocument/2006/relationships/hyperlink" Target="http://medhealth.leeds.ac.uk/info/191/athena_swan"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jobs.leeds.ac.uk/display.aspx?id=1253&amp;pid=0" TargetMode="External"/><Relationship Id="rId23" Type="http://schemas.openxmlformats.org/officeDocument/2006/relationships/hyperlink" Target="mailto:disclosure@leeds.ac.uk"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medhealth.leeds.ac.uk/dentistry"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ntal.hee.nhs.uk/dental-trainee-recruitment/dental-specialty-training/person-specifications-for-dental-specialty-training-dst-recruitment/restorative-dentistry-st1-person-specification" TargetMode="External"/><Relationship Id="rId22" Type="http://schemas.openxmlformats.org/officeDocument/2006/relationships/hyperlink" Target="https://jobs.leeds.ac.uk/display.aspx?id=1253&amp;pid=0"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foot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9f0ecf94-457b-4e4f-ba6a-58f83806950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E1E996C4B7B2F4BB2EDBB4438D2CECE" ma:contentTypeVersion="18" ma:contentTypeDescription="Create a new document." ma:contentTypeScope="" ma:versionID="311efedb40375229ae2715c4e1553a85">
  <xsd:schema xmlns:xsd="http://www.w3.org/2001/XMLSchema" xmlns:xs="http://www.w3.org/2001/XMLSchema" xmlns:p="http://schemas.microsoft.com/office/2006/metadata/properties" xmlns:ns3="9f0ecf94-457b-4e4f-ba6a-58f838069509" xmlns:ns4="57c8033c-269f-470f-9efa-bb9b8821a730" targetNamespace="http://schemas.microsoft.com/office/2006/metadata/properties" ma:root="true" ma:fieldsID="b022bcaef81cecbef643bfa5be24645b" ns3:_="" ns4:_="">
    <xsd:import namespace="9f0ecf94-457b-4e4f-ba6a-58f838069509"/>
    <xsd:import namespace="57c8033c-269f-470f-9efa-bb9b8821a73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0ecf94-457b-4e4f-ba6a-58f838069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c8033c-269f-470f-9efa-bb9b8821a73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DBA4A8-6F37-4AD3-933A-A835C0C12BAF}">
  <ds:schemaRefs>
    <ds:schemaRef ds:uri="http://schemas.openxmlformats.org/officeDocument/2006/bibliography"/>
  </ds:schemaRefs>
</ds:datastoreItem>
</file>

<file path=customXml/itemProps2.xml><?xml version="1.0" encoding="utf-8"?>
<ds:datastoreItem xmlns:ds="http://schemas.openxmlformats.org/officeDocument/2006/customXml" ds:itemID="{125F2A6B-0357-49A5-A6A8-7F28EAF54F24}">
  <ds:schemaRefs>
    <ds:schemaRef ds:uri="http://schemas.microsoft.com/office/2006/metadata/properties"/>
    <ds:schemaRef ds:uri="http://schemas.microsoft.com/office/infopath/2007/PartnerControls"/>
    <ds:schemaRef ds:uri="9f0ecf94-457b-4e4f-ba6a-58f838069509"/>
  </ds:schemaRefs>
</ds:datastoreItem>
</file>

<file path=customXml/itemProps3.xml><?xml version="1.0" encoding="utf-8"?>
<ds:datastoreItem xmlns:ds="http://schemas.openxmlformats.org/officeDocument/2006/customXml" ds:itemID="{C39AB1CC-577F-4753-B0EB-A3238D82A19A}">
  <ds:schemaRefs>
    <ds:schemaRef ds:uri="http://schemas.microsoft.com/sharepoint/v3/contenttype/forms"/>
  </ds:schemaRefs>
</ds:datastoreItem>
</file>

<file path=customXml/itemProps4.xml><?xml version="1.0" encoding="utf-8"?>
<ds:datastoreItem xmlns:ds="http://schemas.openxmlformats.org/officeDocument/2006/customXml" ds:itemID="{142816A9-2F3C-41C5-8F84-9DD882DBEA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0ecf94-457b-4e4f-ba6a-58f838069509"/>
    <ds:schemaRef ds:uri="57c8033c-269f-470f-9efa-bb9b8821a7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1155</Words>
  <Characters>6586</Characters>
  <Application>Microsoft Office Word</Application>
  <DocSecurity>0</DocSecurity>
  <Lines>54</Lines>
  <Paragraphs>15</Paragraphs>
  <ScaleCrop>false</ScaleCrop>
  <Company>University of Leeds</Company>
  <LinksUpToDate>false</LinksUpToDate>
  <CharactersWithSpaces>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Cooper [HR]</dc:creator>
  <cp:lastModifiedBy>Susan Dale</cp:lastModifiedBy>
  <cp:revision>5</cp:revision>
  <cp:lastPrinted>2017-10-26T07:24:00Z</cp:lastPrinted>
  <dcterms:created xsi:type="dcterms:W3CDTF">2026-01-12T13:54:00Z</dcterms:created>
  <dcterms:modified xsi:type="dcterms:W3CDTF">2026-01-16T15:58:00Z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0x010100FE1E996C4B7B2F4BB2EDBB4438D2CECE</vt:lpwstr>
  </property>
  <property fmtid="{D5CDD505-2E9C-101B-9397-08002B2CF9AE}" pid="3" name="_dlc_DocIdItemGuid">
    <vt:lpwstr>fcb2479d-2f9a-4259-b0ef-51e85253f863</vt:lpwstr>
  </property>
</Properties>
</file>